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1A59" w:rsidRPr="00EC6428" w:rsidRDefault="00F21A59"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b/>
          <w:sz w:val="96"/>
          <w:szCs w:val="96"/>
        </w:rPr>
      </w:pPr>
      <w:r w:rsidRPr="00EC6428">
        <w:rPr>
          <w:rFonts w:ascii="Arial" w:hAnsi="Arial" w:cs="Arial"/>
          <w:b/>
          <w:sz w:val="96"/>
          <w:szCs w:val="96"/>
        </w:rPr>
        <w:t>Client Fact Find</w:t>
      </w: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sz w:val="24"/>
          <w:szCs w:val="24"/>
        </w:rPr>
      </w:pPr>
      <w:proofErr w:type="gramStart"/>
      <w:r w:rsidRPr="00EC6428">
        <w:rPr>
          <w:rFonts w:ascii="Arial" w:hAnsi="Arial" w:cs="Arial"/>
          <w:sz w:val="24"/>
          <w:szCs w:val="24"/>
        </w:rPr>
        <w:t>Name :</w:t>
      </w:r>
      <w:proofErr w:type="gramEnd"/>
      <w:r w:rsidRPr="00EC6428">
        <w:rPr>
          <w:rFonts w:ascii="Arial" w:hAnsi="Arial" w:cs="Arial"/>
          <w:sz w:val="24"/>
          <w:szCs w:val="24"/>
        </w:rPr>
        <w:t xml:space="preserve"> _____________________________________________________________</w:t>
      </w: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sz w:val="24"/>
          <w:szCs w:val="24"/>
        </w:rPr>
      </w:pPr>
      <w:proofErr w:type="gramStart"/>
      <w:r w:rsidRPr="00EC6428">
        <w:rPr>
          <w:rFonts w:ascii="Arial" w:hAnsi="Arial" w:cs="Arial"/>
          <w:sz w:val="24"/>
          <w:szCs w:val="24"/>
        </w:rPr>
        <w:t>Planner :</w:t>
      </w:r>
      <w:proofErr w:type="gramEnd"/>
      <w:r w:rsidRPr="00EC6428">
        <w:rPr>
          <w:rFonts w:ascii="Arial" w:hAnsi="Arial" w:cs="Arial"/>
          <w:sz w:val="24"/>
          <w:szCs w:val="24"/>
        </w:rPr>
        <w:t xml:space="preserve"> David Leese CFP</w:t>
      </w: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sz w:val="24"/>
          <w:szCs w:val="24"/>
        </w:rPr>
      </w:pPr>
      <w:r w:rsidRPr="00EC6428">
        <w:rPr>
          <w:rFonts w:ascii="Arial" w:hAnsi="Arial" w:cs="Arial"/>
          <w:sz w:val="24"/>
          <w:szCs w:val="24"/>
        </w:rPr>
        <w:t xml:space="preserve">Financial Services Guide </w:t>
      </w:r>
      <w:proofErr w:type="gramStart"/>
      <w:r w:rsidRPr="00EC6428">
        <w:rPr>
          <w:rFonts w:ascii="Arial" w:hAnsi="Arial" w:cs="Arial"/>
          <w:sz w:val="24"/>
          <w:szCs w:val="24"/>
        </w:rPr>
        <w:t>Version :</w:t>
      </w:r>
      <w:proofErr w:type="gramEnd"/>
      <w:r w:rsidRPr="00EC6428">
        <w:rPr>
          <w:rFonts w:ascii="Arial" w:hAnsi="Arial" w:cs="Arial"/>
          <w:sz w:val="24"/>
          <w:szCs w:val="24"/>
        </w:rPr>
        <w:t xml:space="preserve"> ____________________________</w:t>
      </w: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sz w:val="24"/>
          <w:szCs w:val="24"/>
        </w:rPr>
      </w:pPr>
      <w:r w:rsidRPr="00EC6428">
        <w:rPr>
          <w:rFonts w:ascii="Arial" w:hAnsi="Arial" w:cs="Arial"/>
          <w:sz w:val="24"/>
          <w:szCs w:val="24"/>
        </w:rPr>
        <w:t>Date FSG Provided</w:t>
      </w:r>
      <w:proofErr w:type="gramStart"/>
      <w:r w:rsidRPr="00EC6428">
        <w:rPr>
          <w:rFonts w:ascii="Arial" w:hAnsi="Arial" w:cs="Arial"/>
          <w:sz w:val="24"/>
          <w:szCs w:val="24"/>
        </w:rPr>
        <w:t>: :</w:t>
      </w:r>
      <w:proofErr w:type="gramEnd"/>
      <w:r w:rsidRPr="00EC6428">
        <w:rPr>
          <w:rFonts w:ascii="Arial" w:hAnsi="Arial" w:cs="Arial"/>
          <w:sz w:val="24"/>
          <w:szCs w:val="24"/>
        </w:rPr>
        <w:t xml:space="preserve"> _______________</w:t>
      </w: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Default="008A775E" w:rsidP="008A775E">
      <w:pPr>
        <w:pStyle w:val="NoSpacing"/>
        <w:rPr>
          <w:rFonts w:ascii="Arial" w:hAnsi="Arial" w:cs="Arial"/>
        </w:rPr>
      </w:pPr>
    </w:p>
    <w:p w:rsidR="00EC6428" w:rsidRDefault="00EC6428" w:rsidP="008A775E">
      <w:pPr>
        <w:pStyle w:val="NoSpacing"/>
        <w:rPr>
          <w:rFonts w:ascii="Arial" w:hAnsi="Arial" w:cs="Arial"/>
        </w:rPr>
      </w:pPr>
    </w:p>
    <w:p w:rsidR="00EC6428" w:rsidRDefault="00EC6428" w:rsidP="008A775E">
      <w:pPr>
        <w:pStyle w:val="NoSpacing"/>
        <w:rPr>
          <w:rFonts w:ascii="Arial" w:hAnsi="Arial" w:cs="Arial"/>
        </w:rPr>
      </w:pPr>
    </w:p>
    <w:p w:rsidR="00EC6428" w:rsidRPr="00EC6428" w:rsidRDefault="00EC6428"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rPr>
          <w:rFonts w:ascii="Arial" w:hAnsi="Arial" w:cs="Arial"/>
          <w:b/>
          <w:sz w:val="24"/>
        </w:rPr>
      </w:pPr>
      <w:r w:rsidRPr="00EC6428">
        <w:rPr>
          <w:rFonts w:ascii="Arial" w:hAnsi="Arial" w:cs="Arial"/>
          <w:b/>
          <w:sz w:val="24"/>
        </w:rPr>
        <w:lastRenderedPageBreak/>
        <w:t>Why Have You Come to See Me Today?</w:t>
      </w:r>
    </w:p>
    <w:p w:rsidR="008A775E" w:rsidRPr="00EC6428" w:rsidRDefault="008A775E" w:rsidP="008A775E">
      <w:pPr>
        <w:rPr>
          <w:rFonts w:ascii="Arial" w:hAnsi="Arial" w:cs="Arial"/>
          <w:b/>
          <w:sz w:val="24"/>
        </w:rPr>
      </w:pPr>
    </w:p>
    <w:tbl>
      <w:tblPr>
        <w:tblW w:w="0" w:type="auto"/>
        <w:tblInd w:w="108" w:type="dxa"/>
        <w:tblLayout w:type="fixed"/>
        <w:tblLook w:val="0000" w:firstRow="0" w:lastRow="0" w:firstColumn="0" w:lastColumn="0" w:noHBand="0" w:noVBand="0"/>
      </w:tblPr>
      <w:tblGrid>
        <w:gridCol w:w="9017"/>
      </w:tblGrid>
      <w:tr w:rsidR="008A775E" w:rsidRPr="00EC6428" w:rsidTr="00A415CE">
        <w:trPr>
          <w:trHeight w:hRule="exact" w:val="336"/>
        </w:trPr>
        <w:tc>
          <w:tcPr>
            <w:tcW w:w="9017" w:type="dxa"/>
            <w:tcBorders>
              <w:top w:val="single" w:sz="4" w:space="0" w:color="808080"/>
              <w:bottom w:val="single" w:sz="4" w:space="0" w:color="808080"/>
            </w:tcBorders>
            <w:shd w:val="clear" w:color="auto" w:fill="auto"/>
          </w:tcPr>
          <w:p w:rsidR="008A775E" w:rsidRPr="00EC6428" w:rsidRDefault="008A775E" w:rsidP="00A415CE">
            <w:pPr>
              <w:pStyle w:val="Heading2"/>
              <w:tabs>
                <w:tab w:val="left" w:pos="0"/>
              </w:tabs>
              <w:snapToGrid w:val="0"/>
              <w:rPr>
                <w:lang w:val="en-AU"/>
              </w:rPr>
            </w:pPr>
          </w:p>
        </w:tc>
      </w:tr>
      <w:tr w:rsidR="008A775E" w:rsidRPr="00EC6428" w:rsidTr="00A415CE">
        <w:trPr>
          <w:trHeight w:hRule="exact" w:val="336"/>
        </w:trPr>
        <w:tc>
          <w:tcPr>
            <w:tcW w:w="9017" w:type="dxa"/>
            <w:tcBorders>
              <w:top w:val="single" w:sz="4" w:space="0" w:color="808080"/>
              <w:bottom w:val="single" w:sz="4" w:space="0" w:color="808080"/>
            </w:tcBorders>
            <w:shd w:val="clear" w:color="auto" w:fill="auto"/>
          </w:tcPr>
          <w:p w:rsidR="008A775E" w:rsidRPr="00EC6428" w:rsidRDefault="008A775E" w:rsidP="00A415CE">
            <w:pPr>
              <w:pStyle w:val="Heading2"/>
              <w:tabs>
                <w:tab w:val="left" w:pos="0"/>
              </w:tabs>
              <w:snapToGrid w:val="0"/>
              <w:rPr>
                <w:lang w:val="en-AU"/>
              </w:rPr>
            </w:pPr>
          </w:p>
        </w:tc>
      </w:tr>
      <w:tr w:rsidR="008A775E" w:rsidRPr="00EC6428" w:rsidTr="00A415CE">
        <w:trPr>
          <w:trHeight w:hRule="exact" w:val="336"/>
        </w:trPr>
        <w:tc>
          <w:tcPr>
            <w:tcW w:w="9017" w:type="dxa"/>
            <w:tcBorders>
              <w:top w:val="single" w:sz="4" w:space="0" w:color="808080"/>
              <w:bottom w:val="single" w:sz="4" w:space="0" w:color="808080"/>
            </w:tcBorders>
            <w:shd w:val="clear" w:color="auto" w:fill="auto"/>
          </w:tcPr>
          <w:p w:rsidR="008A775E" w:rsidRPr="00EC6428" w:rsidRDefault="008A775E" w:rsidP="00A415CE">
            <w:pPr>
              <w:pStyle w:val="Heading2"/>
              <w:tabs>
                <w:tab w:val="left" w:pos="0"/>
              </w:tabs>
              <w:snapToGrid w:val="0"/>
              <w:rPr>
                <w:lang w:val="en-AU"/>
              </w:rPr>
            </w:pPr>
          </w:p>
        </w:tc>
      </w:tr>
      <w:tr w:rsidR="008A775E" w:rsidRPr="00EC6428" w:rsidTr="00A415CE">
        <w:trPr>
          <w:trHeight w:hRule="exact" w:val="336"/>
        </w:trPr>
        <w:tc>
          <w:tcPr>
            <w:tcW w:w="9017" w:type="dxa"/>
            <w:tcBorders>
              <w:top w:val="single" w:sz="4" w:space="0" w:color="808080"/>
              <w:bottom w:val="single" w:sz="4" w:space="0" w:color="808080"/>
            </w:tcBorders>
            <w:shd w:val="clear" w:color="auto" w:fill="auto"/>
          </w:tcPr>
          <w:p w:rsidR="008A775E" w:rsidRPr="00EC6428" w:rsidRDefault="008A775E" w:rsidP="00A415CE">
            <w:pPr>
              <w:pStyle w:val="Heading2"/>
              <w:tabs>
                <w:tab w:val="left" w:pos="0"/>
              </w:tabs>
              <w:snapToGrid w:val="0"/>
              <w:rPr>
                <w:lang w:val="en-AU"/>
              </w:rPr>
            </w:pPr>
          </w:p>
        </w:tc>
      </w:tr>
      <w:tr w:rsidR="008A775E" w:rsidRPr="00EC6428" w:rsidTr="00A415CE">
        <w:trPr>
          <w:trHeight w:hRule="exact" w:val="336"/>
        </w:trPr>
        <w:tc>
          <w:tcPr>
            <w:tcW w:w="9017" w:type="dxa"/>
            <w:tcBorders>
              <w:top w:val="single" w:sz="4" w:space="0" w:color="808080"/>
              <w:bottom w:val="single" w:sz="4" w:space="0" w:color="808080"/>
            </w:tcBorders>
            <w:shd w:val="clear" w:color="auto" w:fill="auto"/>
          </w:tcPr>
          <w:p w:rsidR="008A775E" w:rsidRPr="00EC6428" w:rsidRDefault="008A775E" w:rsidP="00A415CE">
            <w:pPr>
              <w:pStyle w:val="Heading2"/>
              <w:tabs>
                <w:tab w:val="left" w:pos="0"/>
              </w:tabs>
              <w:snapToGrid w:val="0"/>
              <w:rPr>
                <w:b/>
                <w:i/>
                <w:lang w:val="en-AU"/>
              </w:rPr>
            </w:pPr>
          </w:p>
        </w:tc>
      </w:tr>
      <w:tr w:rsidR="008A775E" w:rsidRPr="00EC6428" w:rsidTr="00A415CE">
        <w:trPr>
          <w:trHeight w:hRule="exact" w:val="336"/>
        </w:trPr>
        <w:tc>
          <w:tcPr>
            <w:tcW w:w="9017" w:type="dxa"/>
            <w:tcBorders>
              <w:top w:val="single" w:sz="4" w:space="0" w:color="808080"/>
              <w:bottom w:val="single" w:sz="4" w:space="0" w:color="808080"/>
            </w:tcBorders>
            <w:shd w:val="clear" w:color="auto" w:fill="auto"/>
          </w:tcPr>
          <w:p w:rsidR="008A775E" w:rsidRPr="00EC6428" w:rsidRDefault="008A775E" w:rsidP="00A415CE">
            <w:pPr>
              <w:pStyle w:val="Heading2"/>
              <w:tabs>
                <w:tab w:val="left" w:pos="0"/>
              </w:tabs>
              <w:snapToGrid w:val="0"/>
              <w:rPr>
                <w:lang w:val="en-AU"/>
              </w:rPr>
            </w:pPr>
          </w:p>
        </w:tc>
      </w:tr>
    </w:tbl>
    <w:p w:rsidR="008A775E" w:rsidRPr="00EC6428" w:rsidRDefault="008A775E" w:rsidP="008A775E">
      <w:pPr>
        <w:pStyle w:val="JBNormalText"/>
        <w:rPr>
          <w:rFonts w:ascii="Arial" w:eastAsia="MS Mincho" w:hAnsi="Arial" w:cs="Arial"/>
          <w:bCs/>
          <w:iCs/>
          <w:color w:val="003366"/>
          <w:sz w:val="28"/>
          <w:szCs w:val="28"/>
        </w:rPr>
      </w:pPr>
    </w:p>
    <w:p w:rsidR="008A775E" w:rsidRPr="00EC6428" w:rsidRDefault="008A775E" w:rsidP="008A775E">
      <w:pPr>
        <w:pStyle w:val="JBNormalText"/>
        <w:rPr>
          <w:rFonts w:ascii="Arial" w:hAnsi="Arial" w:cs="Arial"/>
        </w:rPr>
      </w:pPr>
      <w:r w:rsidRPr="00EC6428">
        <w:rPr>
          <w:rFonts w:ascii="Arial" w:hAnsi="Arial" w:cs="Arial"/>
        </w:rPr>
        <w:t>Briefly outline your reasons for seeking financial advice.</w:t>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 xml:space="preserve">1. </w:t>
      </w:r>
      <w:r w:rsidRPr="00EC6428">
        <w:rPr>
          <w:rFonts w:ascii="Arial" w:hAnsi="Arial" w:cs="Arial"/>
        </w:rPr>
        <w:tab/>
      </w:r>
      <w:r w:rsidRPr="00EC6428">
        <w:rPr>
          <w:rFonts w:ascii="Arial" w:hAnsi="Arial" w:cs="Arial"/>
          <w:color w:val="808080"/>
        </w:rPr>
        <w:tab/>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2.</w:t>
      </w:r>
      <w:r w:rsidRPr="00EC6428">
        <w:rPr>
          <w:rFonts w:ascii="Arial" w:hAnsi="Arial" w:cs="Arial"/>
        </w:rPr>
        <w:tab/>
      </w:r>
      <w:r w:rsidRPr="00EC6428">
        <w:rPr>
          <w:rFonts w:ascii="Arial" w:hAnsi="Arial" w:cs="Arial"/>
          <w:color w:val="808080"/>
        </w:rPr>
        <w:tab/>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3.</w:t>
      </w:r>
      <w:r w:rsidRPr="00EC6428">
        <w:rPr>
          <w:rFonts w:ascii="Arial" w:hAnsi="Arial" w:cs="Arial"/>
        </w:rPr>
        <w:tab/>
      </w:r>
      <w:r w:rsidRPr="00EC6428">
        <w:rPr>
          <w:rFonts w:ascii="Arial" w:hAnsi="Arial" w:cs="Arial"/>
          <w:color w:val="808080"/>
        </w:rPr>
        <w:tab/>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 xml:space="preserve">4. </w:t>
      </w:r>
      <w:r w:rsidRPr="00EC6428">
        <w:rPr>
          <w:rFonts w:ascii="Arial" w:hAnsi="Arial" w:cs="Arial"/>
        </w:rPr>
        <w:tab/>
      </w:r>
      <w:r w:rsidRPr="00EC6428">
        <w:rPr>
          <w:rFonts w:ascii="Arial" w:hAnsi="Arial" w:cs="Arial"/>
          <w:color w:val="808080"/>
        </w:rPr>
        <w:tab/>
      </w:r>
    </w:p>
    <w:p w:rsidR="008A775E" w:rsidRPr="00EC6428" w:rsidRDefault="008A775E" w:rsidP="008A775E">
      <w:pPr>
        <w:rPr>
          <w:rFonts w:ascii="Arial" w:hAnsi="Arial" w:cs="Arial"/>
        </w:rPr>
      </w:pPr>
    </w:p>
    <w:p w:rsidR="008A775E" w:rsidRPr="00EC6428" w:rsidRDefault="008A775E" w:rsidP="008A775E">
      <w:pPr>
        <w:rPr>
          <w:rFonts w:ascii="Arial" w:hAnsi="Arial" w:cs="Arial"/>
        </w:rPr>
      </w:pPr>
      <w:r w:rsidRPr="00EC6428">
        <w:rPr>
          <w:rFonts w:ascii="Arial" w:hAnsi="Arial" w:cs="Arial"/>
        </w:rPr>
        <w:t>Are there any specific issues that are of particular importance to you?</w:t>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 xml:space="preserve">1. </w:t>
      </w:r>
      <w:r w:rsidRPr="00EC6428">
        <w:rPr>
          <w:rFonts w:ascii="Arial" w:hAnsi="Arial" w:cs="Arial"/>
        </w:rPr>
        <w:tab/>
      </w:r>
      <w:r w:rsidRPr="00EC6428">
        <w:rPr>
          <w:rFonts w:ascii="Arial" w:hAnsi="Arial" w:cs="Arial"/>
          <w:color w:val="808080"/>
        </w:rPr>
        <w:tab/>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2.</w:t>
      </w:r>
      <w:r w:rsidRPr="00EC6428">
        <w:rPr>
          <w:rFonts w:ascii="Arial" w:hAnsi="Arial" w:cs="Arial"/>
        </w:rPr>
        <w:tab/>
      </w:r>
      <w:r w:rsidRPr="00EC6428">
        <w:rPr>
          <w:rFonts w:ascii="Arial" w:hAnsi="Arial" w:cs="Arial"/>
          <w:color w:val="808080"/>
        </w:rPr>
        <w:tab/>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3.</w:t>
      </w:r>
      <w:r w:rsidRPr="00EC6428">
        <w:rPr>
          <w:rFonts w:ascii="Arial" w:hAnsi="Arial" w:cs="Arial"/>
        </w:rPr>
        <w:tab/>
      </w:r>
      <w:r w:rsidRPr="00EC6428">
        <w:rPr>
          <w:rFonts w:ascii="Arial" w:hAnsi="Arial" w:cs="Arial"/>
          <w:color w:val="808080"/>
        </w:rPr>
        <w:tab/>
      </w:r>
    </w:p>
    <w:p w:rsidR="008A775E" w:rsidRPr="00EC6428" w:rsidRDefault="008A775E" w:rsidP="008A775E">
      <w:pPr>
        <w:tabs>
          <w:tab w:val="left" w:pos="567"/>
          <w:tab w:val="right" w:leader="underscore" w:pos="9072"/>
        </w:tabs>
        <w:spacing w:before="180"/>
        <w:rPr>
          <w:rFonts w:ascii="Arial" w:hAnsi="Arial" w:cs="Arial"/>
        </w:rPr>
      </w:pPr>
      <w:r w:rsidRPr="00EC6428">
        <w:rPr>
          <w:rFonts w:ascii="Arial" w:hAnsi="Arial" w:cs="Arial"/>
        </w:rPr>
        <w:t xml:space="preserve">4. </w:t>
      </w:r>
      <w:r w:rsidRPr="00EC6428">
        <w:rPr>
          <w:rFonts w:ascii="Arial" w:hAnsi="Arial" w:cs="Arial"/>
        </w:rPr>
        <w:tab/>
      </w:r>
      <w:r w:rsidRPr="00EC6428">
        <w:rPr>
          <w:rFonts w:ascii="Arial" w:hAnsi="Arial" w:cs="Arial"/>
          <w:color w:val="808080"/>
        </w:rPr>
        <w:tab/>
      </w:r>
    </w:p>
    <w:p w:rsidR="008A775E" w:rsidRPr="00EC6428" w:rsidRDefault="008A775E" w:rsidP="008A775E">
      <w:pPr>
        <w:pStyle w:val="JBNormalText"/>
        <w:rPr>
          <w:rFonts w:ascii="Arial" w:hAnsi="Arial" w:cs="Arial"/>
        </w:rPr>
      </w:pPr>
    </w:p>
    <w:p w:rsidR="008A775E" w:rsidRPr="00EC6428" w:rsidRDefault="008A775E" w:rsidP="008A775E">
      <w:pPr>
        <w:pStyle w:val="JBNormalText"/>
        <w:rPr>
          <w:rFonts w:ascii="Arial" w:hAnsi="Arial" w:cs="Arial"/>
        </w:rPr>
      </w:pPr>
      <w:r w:rsidRPr="00EC6428">
        <w:rPr>
          <w:rFonts w:ascii="Arial" w:hAnsi="Arial" w:cs="Arial"/>
        </w:rPr>
        <w:t>Briefly detail your past experiences with Investments (</w:t>
      </w:r>
      <w:proofErr w:type="spellStart"/>
      <w:r w:rsidRPr="00EC6428">
        <w:rPr>
          <w:rFonts w:ascii="Arial" w:hAnsi="Arial" w:cs="Arial"/>
        </w:rPr>
        <w:t>eg</w:t>
      </w:r>
      <w:proofErr w:type="spellEnd"/>
      <w:r w:rsidRPr="00EC6428">
        <w:rPr>
          <w:rFonts w:ascii="Arial" w:hAnsi="Arial" w:cs="Arial"/>
        </w:rPr>
        <w:t xml:space="preserve"> Bank Products / Property / Managed Funds / Shares) and Insurances. </w:t>
      </w:r>
    </w:p>
    <w:p w:rsidR="008A775E" w:rsidRPr="00EC6428" w:rsidRDefault="008A775E" w:rsidP="008A775E">
      <w:pPr>
        <w:pStyle w:val="AnswerLine"/>
      </w:pPr>
    </w:p>
    <w:p w:rsidR="008A775E" w:rsidRPr="00EC6428" w:rsidRDefault="008A775E" w:rsidP="008A775E">
      <w:pPr>
        <w:pStyle w:val="AnswerLine"/>
      </w:pPr>
    </w:p>
    <w:p w:rsidR="008A775E" w:rsidRPr="00EC6428" w:rsidRDefault="008A775E" w:rsidP="008A775E">
      <w:pPr>
        <w:pStyle w:val="JBNormalText"/>
        <w:rPr>
          <w:rFonts w:ascii="Arial" w:hAnsi="Arial" w:cs="Arial"/>
        </w:rPr>
      </w:pPr>
    </w:p>
    <w:p w:rsidR="008A775E" w:rsidRPr="00EC6428" w:rsidRDefault="008A775E" w:rsidP="008A775E">
      <w:pPr>
        <w:pStyle w:val="JBNormalText"/>
        <w:rPr>
          <w:rFonts w:ascii="Arial" w:hAnsi="Arial" w:cs="Arial"/>
        </w:rPr>
      </w:pPr>
      <w:r w:rsidRPr="00EC6428">
        <w:rPr>
          <w:rFonts w:ascii="Arial" w:hAnsi="Arial" w:cs="Arial"/>
        </w:rPr>
        <w:t xml:space="preserve">Briefly detail your past experiences with Financial Planning. </w:t>
      </w:r>
    </w:p>
    <w:p w:rsidR="008A775E" w:rsidRPr="00EC6428" w:rsidRDefault="008A775E" w:rsidP="008A775E">
      <w:pPr>
        <w:pStyle w:val="AnswerLine"/>
      </w:pPr>
    </w:p>
    <w:p w:rsidR="008A775E" w:rsidRPr="00EC6428" w:rsidRDefault="008A775E" w:rsidP="008A775E">
      <w:pPr>
        <w:pStyle w:val="AnswerLine"/>
      </w:pPr>
    </w:p>
    <w:p w:rsidR="008A775E" w:rsidRPr="00EC6428" w:rsidRDefault="008A775E" w:rsidP="008A775E">
      <w:pPr>
        <w:pStyle w:val="JBNormalText"/>
        <w:rPr>
          <w:rFonts w:ascii="Arial" w:hAnsi="Arial" w:cs="Arial"/>
        </w:rPr>
      </w:pPr>
    </w:p>
    <w:p w:rsidR="008A775E" w:rsidRPr="00EC6428" w:rsidRDefault="008A775E" w:rsidP="008A775E">
      <w:pPr>
        <w:pStyle w:val="JBNormalText"/>
        <w:rPr>
          <w:rFonts w:ascii="Arial" w:hAnsi="Arial" w:cs="Arial"/>
        </w:rPr>
      </w:pPr>
      <w:r w:rsidRPr="00EC6428">
        <w:rPr>
          <w:rFonts w:ascii="Arial" w:hAnsi="Arial" w:cs="Arial"/>
        </w:rPr>
        <w:t>What are your expectations of our services?</w:t>
      </w:r>
    </w:p>
    <w:p w:rsidR="008A775E" w:rsidRPr="00EC6428" w:rsidRDefault="008A775E" w:rsidP="008A775E">
      <w:pPr>
        <w:pStyle w:val="AnswerLine"/>
      </w:pPr>
    </w:p>
    <w:p w:rsidR="008A775E" w:rsidRPr="00EC6428" w:rsidRDefault="008A775E" w:rsidP="008A775E">
      <w:pPr>
        <w:pStyle w:val="AnswerLine"/>
      </w:pPr>
    </w:p>
    <w:p w:rsidR="008A775E" w:rsidRPr="00EC6428" w:rsidRDefault="008A775E" w:rsidP="008A775E">
      <w:pPr>
        <w:pStyle w:val="ParaHeading2"/>
        <w:pageBreakBefore/>
        <w:rPr>
          <w:rFonts w:ascii="Arial" w:hAnsi="Arial" w:cs="Arial"/>
          <w:b/>
          <w:color w:val="auto"/>
          <w:sz w:val="24"/>
          <w:szCs w:val="24"/>
        </w:rPr>
      </w:pPr>
      <w:r w:rsidRPr="00EC6428">
        <w:rPr>
          <w:rFonts w:ascii="Arial" w:hAnsi="Arial" w:cs="Arial"/>
          <w:b/>
          <w:color w:val="auto"/>
          <w:sz w:val="24"/>
          <w:szCs w:val="24"/>
        </w:rPr>
        <w:lastRenderedPageBreak/>
        <w:t>Scope of Advice</w:t>
      </w:r>
      <w:r w:rsidR="004E1091">
        <w:rPr>
          <w:rFonts w:ascii="Arial" w:hAnsi="Arial" w:cs="Arial"/>
          <w:b/>
          <w:color w:val="auto"/>
          <w:sz w:val="24"/>
          <w:szCs w:val="24"/>
        </w:rPr>
        <w:t xml:space="preserve"> (office use only)</w:t>
      </w:r>
    </w:p>
    <w:p w:rsidR="008A775E" w:rsidRPr="00EC6428" w:rsidRDefault="008A775E" w:rsidP="008A775E">
      <w:pPr>
        <w:pStyle w:val="ParaHeading2"/>
        <w:rPr>
          <w:rFonts w:ascii="Arial" w:hAnsi="Arial" w:cs="Arial"/>
          <w:color w:val="auto"/>
        </w:rPr>
      </w:pPr>
    </w:p>
    <w:p w:rsidR="008A775E" w:rsidRPr="00EC6428" w:rsidRDefault="008A775E" w:rsidP="008A775E">
      <w:pPr>
        <w:rPr>
          <w:rFonts w:ascii="Arial" w:eastAsia="Franklin Gothic Book" w:hAnsi="Arial" w:cs="Arial"/>
          <w:color w:val="333333"/>
          <w:sz w:val="28"/>
          <w:szCs w:val="28"/>
        </w:rPr>
      </w:pPr>
      <w:r w:rsidRPr="00EC6428">
        <w:rPr>
          <w:rFonts w:ascii="Arial" w:eastAsia="Franklin Gothic Book" w:hAnsi="Arial" w:cs="Arial"/>
          <w:color w:val="333333"/>
          <w:sz w:val="28"/>
          <w:szCs w:val="28"/>
        </w:rPr>
        <w:t>□</w:t>
      </w:r>
      <w:r w:rsidRPr="00EC6428">
        <w:rPr>
          <w:rFonts w:ascii="Arial" w:hAnsi="Arial" w:cs="Arial"/>
          <w:color w:val="333333"/>
          <w:szCs w:val="22"/>
        </w:rPr>
        <w:tab/>
      </w:r>
      <w:r w:rsidRPr="00EC6428">
        <w:rPr>
          <w:rFonts w:ascii="Arial" w:hAnsi="Arial" w:cs="Arial"/>
          <w:color w:val="333333"/>
        </w:rPr>
        <w:t>Full Advice</w:t>
      </w:r>
    </w:p>
    <w:p w:rsidR="008A775E" w:rsidRPr="00EC6428" w:rsidRDefault="008A775E" w:rsidP="008A775E">
      <w:pPr>
        <w:rPr>
          <w:rFonts w:ascii="Arial" w:eastAsia="Franklin Gothic Book" w:hAnsi="Arial" w:cs="Arial"/>
          <w:color w:val="333333"/>
        </w:rPr>
      </w:pPr>
      <w:r w:rsidRPr="00EC6428">
        <w:rPr>
          <w:rFonts w:ascii="Arial" w:eastAsia="Franklin Gothic Book" w:hAnsi="Arial" w:cs="Arial"/>
          <w:color w:val="333333"/>
          <w:sz w:val="28"/>
          <w:szCs w:val="28"/>
        </w:rPr>
        <w:t>□</w:t>
      </w:r>
      <w:r w:rsidRPr="00EC6428">
        <w:rPr>
          <w:rFonts w:ascii="Arial" w:hAnsi="Arial" w:cs="Arial"/>
          <w:color w:val="333333"/>
        </w:rPr>
        <w:tab/>
        <w:t>Limited Scope</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Retirement</w:t>
      </w:r>
      <w:proofErr w:type="gramEnd"/>
      <w:r w:rsidRPr="00EC6428">
        <w:rPr>
          <w:rFonts w:ascii="Arial" w:hAnsi="Arial" w:cs="Arial"/>
        </w:rPr>
        <w:t xml:space="preserve"> Planning (</w:t>
      </w:r>
      <w:proofErr w:type="spellStart"/>
      <w:r w:rsidRPr="00EC6428">
        <w:rPr>
          <w:rFonts w:ascii="Arial" w:hAnsi="Arial" w:cs="Arial"/>
        </w:rPr>
        <w:t>Pre Retirement</w:t>
      </w:r>
      <w:proofErr w:type="spellEnd"/>
      <w:r w:rsidRPr="00EC6428">
        <w:rPr>
          <w:rFonts w:ascii="Arial" w:hAnsi="Arial" w:cs="Arial"/>
        </w:rPr>
        <w:t xml:space="preserve"> / Post Retirement)</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w:t>
      </w:r>
      <w:r w:rsidRPr="00EC6428">
        <w:rPr>
          <w:rFonts w:ascii="Arial" w:eastAsia="Franklin Gothic Book" w:hAnsi="Arial" w:cs="Arial"/>
        </w:rPr>
        <w:t xml:space="preserve">  </w:t>
      </w:r>
      <w:r w:rsidRPr="00EC6428">
        <w:rPr>
          <w:rFonts w:ascii="Arial" w:hAnsi="Arial" w:cs="Arial"/>
        </w:rPr>
        <w:t>Wealth</w:t>
      </w:r>
      <w:proofErr w:type="gramEnd"/>
      <w:r w:rsidRPr="00EC6428">
        <w:rPr>
          <w:rFonts w:ascii="Arial" w:hAnsi="Arial" w:cs="Arial"/>
        </w:rPr>
        <w:t xml:space="preserve"> Creation</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w:t>
      </w:r>
      <w:r w:rsidRPr="00EC6428">
        <w:rPr>
          <w:rFonts w:ascii="Arial" w:eastAsia="Franklin Gothic Book" w:hAnsi="Arial" w:cs="Arial"/>
        </w:rPr>
        <w:t xml:space="preserve">  </w:t>
      </w:r>
      <w:r w:rsidRPr="00EC6428">
        <w:rPr>
          <w:rFonts w:ascii="Arial" w:hAnsi="Arial" w:cs="Arial"/>
        </w:rPr>
        <w:t>Gearing</w:t>
      </w:r>
      <w:proofErr w:type="gramEnd"/>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proofErr w:type="spellStart"/>
      <w:r w:rsidRPr="00EC6428">
        <w:rPr>
          <w:rFonts w:ascii="Arial" w:hAnsi="Arial" w:cs="Arial"/>
        </w:rPr>
        <w:t>Self</w:t>
      </w:r>
      <w:proofErr w:type="gramEnd"/>
      <w:r w:rsidRPr="00EC6428">
        <w:rPr>
          <w:rFonts w:ascii="Arial" w:hAnsi="Arial" w:cs="Arial"/>
        </w:rPr>
        <w:t xml:space="preserve"> Managed</w:t>
      </w:r>
      <w:proofErr w:type="spellEnd"/>
      <w:r w:rsidRPr="00EC6428">
        <w:rPr>
          <w:rFonts w:ascii="Arial" w:hAnsi="Arial" w:cs="Arial"/>
        </w:rPr>
        <w:t xml:space="preserve"> Superannuation (SMSF)</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Superannuation</w:t>
      </w:r>
      <w:proofErr w:type="gramEnd"/>
      <w:r w:rsidRPr="00EC6428">
        <w:rPr>
          <w:rFonts w:ascii="Arial" w:hAnsi="Arial" w:cs="Arial"/>
        </w:rPr>
        <w:t xml:space="preserve"> </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Personal</w:t>
      </w:r>
      <w:proofErr w:type="gramEnd"/>
      <w:r w:rsidRPr="00EC6428">
        <w:rPr>
          <w:rFonts w:ascii="Arial" w:hAnsi="Arial" w:cs="Arial"/>
        </w:rPr>
        <w:t xml:space="preserve"> Protection</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Estate</w:t>
      </w:r>
      <w:proofErr w:type="gramEnd"/>
      <w:r w:rsidRPr="00EC6428">
        <w:rPr>
          <w:rFonts w:ascii="Arial" w:hAnsi="Arial" w:cs="Arial"/>
        </w:rPr>
        <w:t xml:space="preserve"> Planning</w:t>
      </w:r>
    </w:p>
    <w:p w:rsidR="008A775E" w:rsidRPr="00EC6428" w:rsidRDefault="008A775E" w:rsidP="008A775E">
      <w:pPr>
        <w:ind w:left="720" w:firstLine="720"/>
        <w:rPr>
          <w:rFonts w:ascii="Arial" w:hAnsi="Arial" w:cs="Arial"/>
          <w:color w:val="333333"/>
          <w:szCs w:val="22"/>
        </w:rPr>
      </w:pPr>
      <w:proofErr w:type="gramStart"/>
      <w:r w:rsidRPr="00EC6428">
        <w:rPr>
          <w:rFonts w:ascii="Arial" w:eastAsia="Franklin Gothic Book" w:hAnsi="Arial" w:cs="Arial"/>
          <w:color w:val="333333"/>
        </w:rPr>
        <w:t xml:space="preserve">□  </w:t>
      </w:r>
      <w:r w:rsidRPr="00EC6428">
        <w:rPr>
          <w:rFonts w:ascii="Arial" w:hAnsi="Arial" w:cs="Arial"/>
        </w:rPr>
        <w:t>Business</w:t>
      </w:r>
      <w:proofErr w:type="gramEnd"/>
      <w:r w:rsidRPr="00EC6428">
        <w:rPr>
          <w:rFonts w:ascii="Arial" w:hAnsi="Arial" w:cs="Arial"/>
        </w:rPr>
        <w:t xml:space="preserve"> Planning</w:t>
      </w:r>
    </w:p>
    <w:p w:rsidR="008A775E" w:rsidRPr="00EC6428" w:rsidRDefault="008A775E" w:rsidP="008A775E">
      <w:pPr>
        <w:rPr>
          <w:rFonts w:ascii="Arial" w:hAnsi="Arial" w:cs="Arial"/>
          <w:color w:val="333333"/>
          <w:szCs w:val="22"/>
        </w:rPr>
      </w:pPr>
    </w:p>
    <w:p w:rsidR="008A775E" w:rsidRPr="00EC6428" w:rsidRDefault="008A775E" w:rsidP="008A775E">
      <w:pPr>
        <w:rPr>
          <w:rFonts w:ascii="Arial" w:eastAsia="Franklin Gothic Book" w:hAnsi="Arial" w:cs="Arial"/>
          <w:color w:val="333333"/>
        </w:rPr>
      </w:pPr>
      <w:r w:rsidRPr="00EC6428">
        <w:rPr>
          <w:rFonts w:ascii="Arial" w:hAnsi="Arial" w:cs="Arial"/>
          <w:color w:val="333333"/>
          <w:szCs w:val="22"/>
        </w:rPr>
        <w:t>My advice does not include the following areas:</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Retirement</w:t>
      </w:r>
      <w:proofErr w:type="gramEnd"/>
      <w:r w:rsidRPr="00EC6428">
        <w:rPr>
          <w:rFonts w:ascii="Arial" w:hAnsi="Arial" w:cs="Arial"/>
        </w:rPr>
        <w:t xml:space="preserve"> Planning (</w:t>
      </w:r>
      <w:proofErr w:type="spellStart"/>
      <w:r w:rsidRPr="00EC6428">
        <w:rPr>
          <w:rFonts w:ascii="Arial" w:hAnsi="Arial" w:cs="Arial"/>
        </w:rPr>
        <w:t>Pre Retirement</w:t>
      </w:r>
      <w:proofErr w:type="spellEnd"/>
      <w:r w:rsidRPr="00EC6428">
        <w:rPr>
          <w:rFonts w:ascii="Arial" w:hAnsi="Arial" w:cs="Arial"/>
        </w:rPr>
        <w:t xml:space="preserve"> / Post Retirement)</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w:t>
      </w:r>
      <w:r w:rsidRPr="00EC6428">
        <w:rPr>
          <w:rFonts w:ascii="Arial" w:eastAsia="Franklin Gothic Book" w:hAnsi="Arial" w:cs="Arial"/>
        </w:rPr>
        <w:t xml:space="preserve">  </w:t>
      </w:r>
      <w:r w:rsidRPr="00EC6428">
        <w:rPr>
          <w:rFonts w:ascii="Arial" w:hAnsi="Arial" w:cs="Arial"/>
        </w:rPr>
        <w:t>Wealth</w:t>
      </w:r>
      <w:proofErr w:type="gramEnd"/>
      <w:r w:rsidRPr="00EC6428">
        <w:rPr>
          <w:rFonts w:ascii="Arial" w:hAnsi="Arial" w:cs="Arial"/>
        </w:rPr>
        <w:t xml:space="preserve"> Creation</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w:t>
      </w:r>
      <w:r w:rsidRPr="00EC6428">
        <w:rPr>
          <w:rFonts w:ascii="Arial" w:eastAsia="Franklin Gothic Book" w:hAnsi="Arial" w:cs="Arial"/>
        </w:rPr>
        <w:t xml:space="preserve">  </w:t>
      </w:r>
      <w:r w:rsidRPr="00EC6428">
        <w:rPr>
          <w:rFonts w:ascii="Arial" w:hAnsi="Arial" w:cs="Arial"/>
        </w:rPr>
        <w:t>Gearing</w:t>
      </w:r>
      <w:proofErr w:type="gramEnd"/>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proofErr w:type="spellStart"/>
      <w:r w:rsidRPr="00EC6428">
        <w:rPr>
          <w:rFonts w:ascii="Arial" w:hAnsi="Arial" w:cs="Arial"/>
        </w:rPr>
        <w:t>Self</w:t>
      </w:r>
      <w:proofErr w:type="gramEnd"/>
      <w:r w:rsidRPr="00EC6428">
        <w:rPr>
          <w:rFonts w:ascii="Arial" w:hAnsi="Arial" w:cs="Arial"/>
        </w:rPr>
        <w:t xml:space="preserve"> Managed</w:t>
      </w:r>
      <w:proofErr w:type="spellEnd"/>
      <w:r w:rsidRPr="00EC6428">
        <w:rPr>
          <w:rFonts w:ascii="Arial" w:hAnsi="Arial" w:cs="Arial"/>
        </w:rPr>
        <w:t xml:space="preserve"> Superannuation (SMSF)</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Superannuation</w:t>
      </w:r>
      <w:proofErr w:type="gramEnd"/>
      <w:r w:rsidRPr="00EC6428">
        <w:rPr>
          <w:rFonts w:ascii="Arial" w:hAnsi="Arial" w:cs="Arial"/>
        </w:rPr>
        <w:t xml:space="preserve"> </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Personal</w:t>
      </w:r>
      <w:proofErr w:type="gramEnd"/>
      <w:r w:rsidRPr="00EC6428">
        <w:rPr>
          <w:rFonts w:ascii="Arial" w:hAnsi="Arial" w:cs="Arial"/>
        </w:rPr>
        <w:t xml:space="preserve"> Protection</w:t>
      </w:r>
    </w:p>
    <w:p w:rsidR="008A775E" w:rsidRPr="00EC6428" w:rsidRDefault="008A775E" w:rsidP="008A775E">
      <w:pPr>
        <w:ind w:left="720" w:firstLine="720"/>
        <w:rPr>
          <w:rFonts w:ascii="Arial" w:eastAsia="Franklin Gothic Book" w:hAnsi="Arial" w:cs="Arial"/>
          <w:color w:val="333333"/>
        </w:rPr>
      </w:pPr>
      <w:proofErr w:type="gramStart"/>
      <w:r w:rsidRPr="00EC6428">
        <w:rPr>
          <w:rFonts w:ascii="Arial" w:eastAsia="Franklin Gothic Book" w:hAnsi="Arial" w:cs="Arial"/>
          <w:color w:val="333333"/>
        </w:rPr>
        <w:t xml:space="preserve">□  </w:t>
      </w:r>
      <w:r w:rsidRPr="00EC6428">
        <w:rPr>
          <w:rFonts w:ascii="Arial" w:hAnsi="Arial" w:cs="Arial"/>
        </w:rPr>
        <w:t>Estate</w:t>
      </w:r>
      <w:proofErr w:type="gramEnd"/>
      <w:r w:rsidRPr="00EC6428">
        <w:rPr>
          <w:rFonts w:ascii="Arial" w:hAnsi="Arial" w:cs="Arial"/>
        </w:rPr>
        <w:t xml:space="preserve"> Planning</w:t>
      </w:r>
    </w:p>
    <w:p w:rsidR="008A775E" w:rsidRPr="00EC6428" w:rsidRDefault="008A775E" w:rsidP="008A775E">
      <w:pPr>
        <w:ind w:left="720" w:firstLine="720"/>
        <w:rPr>
          <w:rFonts w:ascii="Arial" w:hAnsi="Arial" w:cs="Arial"/>
          <w:color w:val="333333"/>
          <w:szCs w:val="22"/>
        </w:rPr>
      </w:pPr>
      <w:proofErr w:type="gramStart"/>
      <w:r w:rsidRPr="00EC6428">
        <w:rPr>
          <w:rFonts w:ascii="Arial" w:eastAsia="Franklin Gothic Book" w:hAnsi="Arial" w:cs="Arial"/>
          <w:color w:val="333333"/>
        </w:rPr>
        <w:t xml:space="preserve">□  </w:t>
      </w:r>
      <w:r w:rsidRPr="00EC6428">
        <w:rPr>
          <w:rFonts w:ascii="Arial" w:hAnsi="Arial" w:cs="Arial"/>
        </w:rPr>
        <w:t>Business</w:t>
      </w:r>
      <w:proofErr w:type="gramEnd"/>
      <w:r w:rsidRPr="00EC6428">
        <w:rPr>
          <w:rFonts w:ascii="Arial" w:hAnsi="Arial" w:cs="Arial"/>
        </w:rPr>
        <w:t xml:space="preserve"> Planning</w:t>
      </w:r>
    </w:p>
    <w:p w:rsidR="008A775E" w:rsidRPr="00EC6428" w:rsidRDefault="008A775E" w:rsidP="008A775E">
      <w:pPr>
        <w:rPr>
          <w:rFonts w:ascii="Arial" w:hAnsi="Arial" w:cs="Arial"/>
          <w:color w:val="333333"/>
          <w:szCs w:val="22"/>
        </w:rPr>
      </w:pPr>
    </w:p>
    <w:p w:rsidR="008A775E" w:rsidRPr="00EC6428" w:rsidRDefault="008A775E" w:rsidP="008A775E">
      <w:pPr>
        <w:snapToGrid w:val="0"/>
        <w:rPr>
          <w:rFonts w:ascii="Arial" w:hAnsi="Arial" w:cs="Arial"/>
          <w:color w:val="333333"/>
          <w:szCs w:val="22"/>
        </w:rPr>
      </w:pPr>
      <w:r w:rsidRPr="00EC6428">
        <w:rPr>
          <w:rFonts w:ascii="Arial" w:hAnsi="Arial" w:cs="Arial"/>
        </w:rPr>
        <w:t>For the following reasons:</w:t>
      </w:r>
    </w:p>
    <w:p w:rsidR="008A775E" w:rsidRPr="00EC6428" w:rsidRDefault="008A775E" w:rsidP="008A775E">
      <w:pPr>
        <w:rPr>
          <w:rFonts w:ascii="Arial" w:hAnsi="Arial" w:cs="Arial"/>
          <w:color w:val="333333"/>
          <w:szCs w:val="22"/>
        </w:rPr>
      </w:pPr>
    </w:p>
    <w:tbl>
      <w:tblPr>
        <w:tblW w:w="0" w:type="auto"/>
        <w:tblInd w:w="-11" w:type="dxa"/>
        <w:tblLayout w:type="fixed"/>
        <w:tblLook w:val="0000" w:firstRow="0" w:lastRow="0" w:firstColumn="0" w:lastColumn="0" w:noHBand="0" w:noVBand="0"/>
      </w:tblPr>
      <w:tblGrid>
        <w:gridCol w:w="9625"/>
      </w:tblGrid>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bl>
    <w:p w:rsidR="008A775E" w:rsidRPr="00EC6428" w:rsidRDefault="008A775E" w:rsidP="008A775E">
      <w:pPr>
        <w:rPr>
          <w:rFonts w:ascii="Arial" w:hAnsi="Arial" w:cs="Arial"/>
          <w:color w:val="333333"/>
          <w:szCs w:val="22"/>
        </w:rPr>
      </w:pPr>
    </w:p>
    <w:tbl>
      <w:tblPr>
        <w:tblW w:w="0" w:type="auto"/>
        <w:tblInd w:w="-11" w:type="dxa"/>
        <w:tblLayout w:type="fixed"/>
        <w:tblLook w:val="0000" w:firstRow="0" w:lastRow="0" w:firstColumn="0" w:lastColumn="0" w:noHBand="0" w:noVBand="0"/>
      </w:tblPr>
      <w:tblGrid>
        <w:gridCol w:w="9625"/>
      </w:tblGrid>
      <w:tr w:rsidR="008A775E" w:rsidRPr="00EC6428" w:rsidTr="00A415CE">
        <w:trPr>
          <w:trHeight w:val="340"/>
        </w:trPr>
        <w:tc>
          <w:tcPr>
            <w:tcW w:w="9625" w:type="dxa"/>
            <w:tcBorders>
              <w:bottom w:val="single" w:sz="4" w:space="0" w:color="808080"/>
            </w:tcBorders>
            <w:shd w:val="clear" w:color="auto" w:fill="auto"/>
            <w:vAlign w:val="center"/>
          </w:tcPr>
          <w:p w:rsidR="008A775E" w:rsidRPr="00EC6428" w:rsidRDefault="008A775E" w:rsidP="00A415CE">
            <w:pPr>
              <w:snapToGrid w:val="0"/>
              <w:rPr>
                <w:rFonts w:ascii="Arial" w:hAnsi="Arial" w:cs="Arial"/>
              </w:rPr>
            </w:pPr>
            <w:r w:rsidRPr="00EC6428">
              <w:rPr>
                <w:rFonts w:ascii="Arial" w:hAnsi="Arial" w:cs="Arial"/>
              </w:rPr>
              <w:t>Notes:</w:t>
            </w:r>
          </w:p>
          <w:p w:rsidR="008A775E" w:rsidRPr="00EC6428" w:rsidRDefault="008A775E" w:rsidP="00A415CE">
            <w:pPr>
              <w:snapToGrid w:val="0"/>
              <w:rPr>
                <w:rFonts w:ascii="Arial" w:hAnsi="Arial" w:cs="Arial"/>
              </w:rPr>
            </w:pPr>
          </w:p>
        </w:tc>
      </w:tr>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r w:rsidR="008A775E" w:rsidRPr="00EC6428" w:rsidTr="00A415CE">
        <w:trPr>
          <w:trHeight w:val="340"/>
        </w:trPr>
        <w:tc>
          <w:tcPr>
            <w:tcW w:w="9625" w:type="dxa"/>
            <w:tcBorders>
              <w:top w:val="single" w:sz="4" w:space="0" w:color="808080"/>
              <w:bottom w:val="single" w:sz="4" w:space="0" w:color="808080"/>
            </w:tcBorders>
            <w:shd w:val="clear" w:color="auto" w:fill="auto"/>
            <w:vAlign w:val="center"/>
          </w:tcPr>
          <w:p w:rsidR="008A775E" w:rsidRPr="00EC6428" w:rsidRDefault="008A775E" w:rsidP="00A415CE">
            <w:pPr>
              <w:snapToGrid w:val="0"/>
              <w:jc w:val="right"/>
              <w:rPr>
                <w:rFonts w:ascii="Arial" w:hAnsi="Arial" w:cs="Arial"/>
              </w:rPr>
            </w:pPr>
          </w:p>
        </w:tc>
      </w:tr>
    </w:tbl>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ParaHeading1"/>
        <w:pageBreakBefore/>
        <w:jc w:val="left"/>
        <w:rPr>
          <w:rStyle w:val="JBHeading3Char"/>
          <w:rFonts w:ascii="Arial" w:hAnsi="Arial"/>
          <w:smallCaps w:val="0"/>
          <w:color w:val="auto"/>
          <w:sz w:val="28"/>
          <w:szCs w:val="28"/>
        </w:rPr>
      </w:pPr>
      <w:r w:rsidRPr="00EC6428">
        <w:rPr>
          <w:rFonts w:ascii="Arial" w:hAnsi="Arial" w:cs="Arial"/>
          <w:color w:val="auto"/>
          <w:sz w:val="28"/>
          <w:szCs w:val="28"/>
        </w:rPr>
        <w:lastRenderedPageBreak/>
        <w:t>Your Lifestyle Goals and Objectives</w:t>
      </w:r>
    </w:p>
    <w:p w:rsidR="008A775E" w:rsidRPr="00EC6428" w:rsidRDefault="008A775E" w:rsidP="008A775E">
      <w:pPr>
        <w:pStyle w:val="ParaHeading2"/>
        <w:rPr>
          <w:rFonts w:ascii="Arial" w:hAnsi="Arial" w:cs="Arial"/>
          <w:b/>
          <w:color w:val="auto"/>
          <w:sz w:val="24"/>
          <w:szCs w:val="24"/>
        </w:rPr>
      </w:pPr>
      <w:r w:rsidRPr="00EC6428">
        <w:rPr>
          <w:rStyle w:val="JBHeading3Char"/>
          <w:rFonts w:ascii="Arial" w:hAnsi="Arial"/>
          <w:b/>
          <w:color w:val="auto"/>
          <w:szCs w:val="24"/>
        </w:rPr>
        <w:t>What’s important to you?</w:t>
      </w:r>
    </w:p>
    <w:p w:rsidR="008A775E" w:rsidRPr="00EC6428" w:rsidRDefault="008A775E" w:rsidP="008A775E">
      <w:pPr>
        <w:pStyle w:val="ParaHeading3"/>
        <w:rPr>
          <w:rFonts w:ascii="Arial" w:hAnsi="Arial" w:cs="Arial"/>
          <w:b/>
          <w:color w:val="auto"/>
          <w:szCs w:val="22"/>
        </w:rPr>
      </w:pPr>
    </w:p>
    <w:p w:rsidR="008A775E" w:rsidRPr="00EC6428" w:rsidRDefault="008A775E" w:rsidP="008A775E">
      <w:pPr>
        <w:pStyle w:val="ParaHeading3"/>
        <w:rPr>
          <w:rFonts w:ascii="Arial" w:hAnsi="Arial" w:cs="Arial"/>
          <w:b/>
          <w:color w:val="auto"/>
          <w:szCs w:val="22"/>
        </w:rPr>
      </w:pPr>
      <w:r w:rsidRPr="00EC6428">
        <w:rPr>
          <w:rFonts w:ascii="Arial" w:hAnsi="Arial" w:cs="Arial"/>
          <w:b/>
          <w:color w:val="auto"/>
          <w:szCs w:val="22"/>
        </w:rPr>
        <w:t>Your short term objectives (within the next 2 years)</w:t>
      </w:r>
    </w:p>
    <w:p w:rsidR="008A775E" w:rsidRPr="00EC6428" w:rsidRDefault="008A775E" w:rsidP="008A775E">
      <w:pPr>
        <w:pStyle w:val="ParaHeadingsSmall"/>
        <w:rPr>
          <w:rFonts w:ascii="Arial" w:hAnsi="Arial" w:cs="Arial"/>
          <w:sz w:val="22"/>
          <w:szCs w:val="22"/>
        </w:rPr>
      </w:pPr>
    </w:p>
    <w:p w:rsidR="008A775E" w:rsidRPr="00EC6428" w:rsidRDefault="008A775E" w:rsidP="008A775E">
      <w:pPr>
        <w:pStyle w:val="JBNormalText"/>
        <w:rPr>
          <w:rFonts w:ascii="Arial" w:hAnsi="Arial" w:cs="Arial"/>
        </w:rPr>
      </w:pPr>
      <w:r w:rsidRPr="00EC6428">
        <w:rPr>
          <w:rFonts w:ascii="Arial" w:hAnsi="Arial" w:cs="Arial"/>
        </w:rPr>
        <w:t xml:space="preserve">What plans or goals would you like to achieve during the next 2 years? </w:t>
      </w:r>
      <w:r w:rsidRPr="00EC6428">
        <w:rPr>
          <w:rStyle w:val="SuchAs"/>
          <w:rFonts w:eastAsia="MS Mincho"/>
          <w:sz w:val="22"/>
        </w:rPr>
        <w:t>(</w:t>
      </w:r>
      <w:proofErr w:type="spellStart"/>
      <w:r w:rsidRPr="00EC6428">
        <w:rPr>
          <w:rStyle w:val="SuchAs"/>
          <w:rFonts w:eastAsia="MS Mincho"/>
          <w:sz w:val="22"/>
        </w:rPr>
        <w:t>eg</w:t>
      </w:r>
      <w:proofErr w:type="spellEnd"/>
      <w:r w:rsidRPr="00EC6428">
        <w:rPr>
          <w:rStyle w:val="SuchAs"/>
          <w:rFonts w:eastAsia="MS Mincho"/>
          <w:sz w:val="22"/>
        </w:rPr>
        <w:t xml:space="preserve"> a Holiday, purchase of a motor vehicle, purchase a house, renovations, repay mortgage faster, asset protection, start a savings plan, travel, start a family, change jobs, etc.)</w:t>
      </w:r>
    </w:p>
    <w:p w:rsidR="008A775E" w:rsidRPr="00EC6428" w:rsidRDefault="008A775E" w:rsidP="008A775E">
      <w:pPr>
        <w:pStyle w:val="JBNormalText"/>
        <w:rPr>
          <w:rFonts w:ascii="Arial" w:hAnsi="Arial" w:cs="Arial"/>
        </w:rPr>
      </w:pPr>
    </w:p>
    <w:p w:rsidR="008A775E" w:rsidRPr="00EC6428" w:rsidRDefault="008A775E" w:rsidP="008A775E">
      <w:pPr>
        <w:pStyle w:val="JBNormalText"/>
        <w:rPr>
          <w:rFonts w:ascii="Arial" w:hAnsi="Arial" w:cs="Arial"/>
        </w:rPr>
      </w:pPr>
      <w:r w:rsidRPr="00EC6428">
        <w:rPr>
          <w:rFonts w:ascii="Arial" w:hAnsi="Arial" w:cs="Arial"/>
        </w:rPr>
        <w:t>If possible, please list in order of priority.</w:t>
      </w:r>
    </w:p>
    <w:p w:rsidR="008A775E" w:rsidRPr="00EC6428" w:rsidRDefault="008A775E" w:rsidP="008A775E">
      <w:pPr>
        <w:pStyle w:val="JBNormalText"/>
        <w:rPr>
          <w:rFonts w:ascii="Arial" w:hAnsi="Arial" w:cs="Arial"/>
        </w:rPr>
      </w:pPr>
    </w:p>
    <w:tbl>
      <w:tblPr>
        <w:tblW w:w="0" w:type="auto"/>
        <w:tblInd w:w="-5" w:type="dxa"/>
        <w:tblLayout w:type="fixed"/>
        <w:tblCellMar>
          <w:left w:w="56" w:type="dxa"/>
          <w:right w:w="56" w:type="dxa"/>
        </w:tblCellMar>
        <w:tblLook w:val="0000" w:firstRow="0" w:lastRow="0" w:firstColumn="0" w:lastColumn="0" w:noHBand="0" w:noVBand="0"/>
      </w:tblPr>
      <w:tblGrid>
        <w:gridCol w:w="4556"/>
        <w:gridCol w:w="1260"/>
        <w:gridCol w:w="1080"/>
        <w:gridCol w:w="1440"/>
        <w:gridCol w:w="1270"/>
      </w:tblGrid>
      <w:tr w:rsidR="008A775E" w:rsidRPr="00EC6428" w:rsidTr="00A415CE">
        <w:trPr>
          <w:cantSplit/>
          <w:trHeight w:val="320"/>
        </w:trPr>
        <w:tc>
          <w:tcPr>
            <w:tcW w:w="4556"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Goals</w:t>
            </w:r>
          </w:p>
        </w:tc>
        <w:tc>
          <w:tcPr>
            <w:tcW w:w="1260" w:type="dxa"/>
            <w:tcBorders>
              <w:top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Duration</w:t>
            </w:r>
          </w:p>
        </w:tc>
        <w:tc>
          <w:tcPr>
            <w:tcW w:w="1080" w:type="dxa"/>
            <w:tcBorders>
              <w:top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 xml:space="preserve">End Date </w:t>
            </w:r>
          </w:p>
        </w:tc>
        <w:tc>
          <w:tcPr>
            <w:tcW w:w="1440" w:type="dxa"/>
            <w:tcBorders>
              <w:top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Estimated Costs</w:t>
            </w:r>
          </w:p>
        </w:tc>
        <w:tc>
          <w:tcPr>
            <w:tcW w:w="1270" w:type="dxa"/>
            <w:tcBorders>
              <w:top w:val="single" w:sz="4" w:space="0" w:color="808080"/>
              <w:left w:val="single" w:sz="4" w:space="0" w:color="808080"/>
              <w:bottom w:val="single" w:sz="4" w:space="0" w:color="808080"/>
              <w:right w:val="single" w:sz="4" w:space="0" w:color="808080"/>
            </w:tcBorders>
            <w:shd w:val="clear" w:color="auto" w:fill="CCCCCC"/>
          </w:tcPr>
          <w:p w:rsidR="008A775E" w:rsidRPr="00EC6428" w:rsidRDefault="008A775E" w:rsidP="00A415CE">
            <w:pPr>
              <w:pStyle w:val="ColumnHeader"/>
              <w:rPr>
                <w:rFonts w:ascii="Arial" w:hAnsi="Arial" w:cs="Arial"/>
              </w:rPr>
            </w:pPr>
            <w:r w:rsidRPr="00EC6428">
              <w:rPr>
                <w:rFonts w:ascii="Arial" w:hAnsi="Arial" w:cs="Arial"/>
                <w:b w:val="0"/>
              </w:rPr>
              <w:t>Priority</w:t>
            </w: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pStyle w:val="Example"/>
              <w:rPr>
                <w:rFonts w:ascii="Arial" w:hAnsi="Arial" w:cs="Arial"/>
              </w:rPr>
            </w:pPr>
            <w:proofErr w:type="spellStart"/>
            <w:r w:rsidRPr="00EC6428">
              <w:rPr>
                <w:rFonts w:ascii="Arial" w:hAnsi="Arial" w:cs="Arial"/>
              </w:rPr>
              <w:t>eg</w:t>
            </w:r>
            <w:proofErr w:type="spellEnd"/>
            <w:r w:rsidRPr="00EC6428">
              <w:rPr>
                <w:rFonts w:ascii="Arial" w:hAnsi="Arial" w:cs="Arial"/>
              </w:rPr>
              <w:t xml:space="preserve"> Pay off personal Loan</w:t>
            </w: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jc w:val="center"/>
              <w:rPr>
                <w:rFonts w:ascii="Arial" w:hAnsi="Arial" w:cs="Arial"/>
                <w:i/>
                <w:sz w:val="20"/>
                <w:szCs w:val="20"/>
              </w:rPr>
            </w:pPr>
            <w:r w:rsidRPr="00EC6428">
              <w:rPr>
                <w:rFonts w:ascii="Arial" w:hAnsi="Arial" w:cs="Arial"/>
                <w:i/>
                <w:sz w:val="20"/>
                <w:szCs w:val="20"/>
              </w:rPr>
              <w:t>2 years</w:t>
            </w: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jc w:val="center"/>
              <w:rPr>
                <w:rFonts w:ascii="Arial" w:hAnsi="Arial" w:cs="Arial"/>
                <w:i/>
                <w:sz w:val="20"/>
                <w:szCs w:val="20"/>
              </w:rPr>
            </w:pPr>
            <w:r w:rsidRPr="00EC6428">
              <w:rPr>
                <w:rFonts w:ascii="Arial" w:hAnsi="Arial" w:cs="Arial"/>
                <w:i/>
                <w:sz w:val="20"/>
                <w:szCs w:val="20"/>
              </w:rPr>
              <w:t>Feb 2011</w:t>
            </w: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484"/>
              <w:jc w:val="right"/>
              <w:rPr>
                <w:rFonts w:ascii="Arial" w:hAnsi="Arial" w:cs="Arial"/>
                <w:i/>
                <w:sz w:val="20"/>
                <w:szCs w:val="20"/>
              </w:rPr>
            </w:pPr>
            <w:r w:rsidRPr="00EC6428">
              <w:rPr>
                <w:rFonts w:ascii="Arial" w:hAnsi="Arial" w:cs="Arial"/>
                <w:i/>
                <w:sz w:val="20"/>
                <w:szCs w:val="20"/>
              </w:rPr>
              <w:t>$20,000</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484"/>
              <w:jc w:val="right"/>
              <w:rPr>
                <w:rFonts w:ascii="Arial" w:hAnsi="Arial" w:cs="Arial"/>
                <w:i/>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i/>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jc w:val="center"/>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jc w:val="center"/>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484"/>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484"/>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jc w:val="center"/>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jc w:val="center"/>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484"/>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484"/>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jc w:val="center"/>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jc w:val="center"/>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484"/>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484"/>
              <w:jc w:val="right"/>
              <w:rPr>
                <w:rFonts w:ascii="Arial" w:hAnsi="Arial" w:cs="Arial"/>
                <w:sz w:val="20"/>
                <w:szCs w:val="20"/>
              </w:rPr>
            </w:pPr>
          </w:p>
        </w:tc>
      </w:tr>
    </w:tbl>
    <w:p w:rsidR="008A775E" w:rsidRPr="00EC6428" w:rsidRDefault="008A775E" w:rsidP="008A775E">
      <w:pPr>
        <w:pStyle w:val="ParaHeading3"/>
        <w:rPr>
          <w:rFonts w:ascii="Arial" w:hAnsi="Arial" w:cs="Arial"/>
          <w:color w:val="auto"/>
          <w:szCs w:val="22"/>
        </w:rPr>
      </w:pPr>
    </w:p>
    <w:p w:rsidR="008A775E" w:rsidRPr="00EC6428" w:rsidRDefault="008A775E" w:rsidP="008A775E">
      <w:pPr>
        <w:pStyle w:val="ParaHeading3"/>
        <w:rPr>
          <w:rFonts w:ascii="Arial" w:hAnsi="Arial" w:cs="Arial"/>
          <w:b/>
          <w:color w:val="auto"/>
          <w:szCs w:val="22"/>
        </w:rPr>
      </w:pPr>
      <w:r w:rsidRPr="00EC6428">
        <w:rPr>
          <w:rFonts w:ascii="Arial" w:hAnsi="Arial" w:cs="Arial"/>
          <w:b/>
          <w:color w:val="auto"/>
          <w:szCs w:val="22"/>
        </w:rPr>
        <w:t>Your medium term objectives (2 to 5 years away)</w:t>
      </w:r>
    </w:p>
    <w:p w:rsidR="008A775E" w:rsidRPr="00EC6428" w:rsidRDefault="008A775E" w:rsidP="008A775E">
      <w:pPr>
        <w:pStyle w:val="ParaHeading3"/>
        <w:rPr>
          <w:rFonts w:ascii="Arial" w:hAnsi="Arial" w:cs="Arial"/>
          <w:color w:val="auto"/>
          <w:szCs w:val="22"/>
        </w:rPr>
      </w:pPr>
    </w:p>
    <w:p w:rsidR="008A775E" w:rsidRPr="00EC6428" w:rsidRDefault="008A775E" w:rsidP="008A775E">
      <w:pPr>
        <w:pStyle w:val="JBNormalText"/>
        <w:rPr>
          <w:rFonts w:ascii="Arial" w:hAnsi="Arial" w:cs="Arial"/>
        </w:rPr>
      </w:pPr>
      <w:r w:rsidRPr="00EC6428">
        <w:rPr>
          <w:rFonts w:ascii="Arial" w:hAnsi="Arial" w:cs="Arial"/>
        </w:rPr>
        <w:t xml:space="preserve">What are your medium term plans or goals? </w:t>
      </w:r>
      <w:r w:rsidRPr="00EC6428">
        <w:rPr>
          <w:rStyle w:val="SuchAs"/>
          <w:rFonts w:eastAsia="MS Mincho"/>
          <w:sz w:val="22"/>
        </w:rPr>
        <w:t>(</w:t>
      </w:r>
      <w:proofErr w:type="spellStart"/>
      <w:proofErr w:type="gramStart"/>
      <w:r w:rsidRPr="00EC6428">
        <w:rPr>
          <w:rStyle w:val="SuchAs"/>
          <w:rFonts w:eastAsia="MS Mincho"/>
          <w:sz w:val="22"/>
        </w:rPr>
        <w:t>eg</w:t>
      </w:r>
      <w:proofErr w:type="spellEnd"/>
      <w:proofErr w:type="gramEnd"/>
      <w:r w:rsidRPr="00EC6428">
        <w:rPr>
          <w:rStyle w:val="SuchAs"/>
          <w:rFonts w:eastAsia="MS Mincho"/>
          <w:sz w:val="22"/>
        </w:rPr>
        <w:t xml:space="preserve"> Purchase a house, repay mortgage faster, asset protection, boost retirement savings, educate children, travel more often, spend time with the family, replace car, etc.)</w:t>
      </w:r>
    </w:p>
    <w:p w:rsidR="008A775E" w:rsidRPr="00EC6428" w:rsidRDefault="008A775E" w:rsidP="008A775E">
      <w:pPr>
        <w:pStyle w:val="JBNormalText"/>
        <w:rPr>
          <w:rFonts w:ascii="Arial" w:hAnsi="Arial" w:cs="Arial"/>
        </w:rPr>
      </w:pPr>
    </w:p>
    <w:tbl>
      <w:tblPr>
        <w:tblW w:w="0" w:type="auto"/>
        <w:tblInd w:w="-5" w:type="dxa"/>
        <w:tblLayout w:type="fixed"/>
        <w:tblCellMar>
          <w:left w:w="56" w:type="dxa"/>
          <w:right w:w="56" w:type="dxa"/>
        </w:tblCellMar>
        <w:tblLook w:val="0000" w:firstRow="0" w:lastRow="0" w:firstColumn="0" w:lastColumn="0" w:noHBand="0" w:noVBand="0"/>
      </w:tblPr>
      <w:tblGrid>
        <w:gridCol w:w="4556"/>
        <w:gridCol w:w="1260"/>
        <w:gridCol w:w="1080"/>
        <w:gridCol w:w="1440"/>
        <w:gridCol w:w="1270"/>
      </w:tblGrid>
      <w:tr w:rsidR="008A775E" w:rsidRPr="00EC6428" w:rsidTr="00A415CE">
        <w:trPr>
          <w:cantSplit/>
          <w:trHeight w:val="320"/>
        </w:trPr>
        <w:tc>
          <w:tcPr>
            <w:tcW w:w="4556"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Goals</w:t>
            </w:r>
          </w:p>
        </w:tc>
        <w:tc>
          <w:tcPr>
            <w:tcW w:w="1260"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 xml:space="preserve">Start Date </w:t>
            </w:r>
          </w:p>
        </w:tc>
        <w:tc>
          <w:tcPr>
            <w:tcW w:w="1080"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 xml:space="preserve">End Date </w:t>
            </w:r>
          </w:p>
        </w:tc>
        <w:tc>
          <w:tcPr>
            <w:tcW w:w="1440"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Estimated Costs</w:t>
            </w:r>
          </w:p>
        </w:tc>
        <w:tc>
          <w:tcPr>
            <w:tcW w:w="1270" w:type="dxa"/>
            <w:tcBorders>
              <w:top w:val="single" w:sz="4" w:space="0" w:color="808080"/>
              <w:left w:val="single" w:sz="4" w:space="0" w:color="808080"/>
              <w:bottom w:val="single" w:sz="4" w:space="0" w:color="808080"/>
              <w:right w:val="single" w:sz="4" w:space="0" w:color="808080"/>
            </w:tcBorders>
            <w:shd w:val="clear" w:color="auto" w:fill="CCCCCC"/>
          </w:tcPr>
          <w:p w:rsidR="008A775E" w:rsidRPr="00EC6428" w:rsidRDefault="008A775E" w:rsidP="00A415CE">
            <w:pPr>
              <w:pStyle w:val="ColumnHeader"/>
              <w:rPr>
                <w:rFonts w:ascii="Arial" w:hAnsi="Arial" w:cs="Arial"/>
                <w:lang w:eastAsia="en-US"/>
              </w:rPr>
            </w:pPr>
            <w:r w:rsidRPr="00EC6428">
              <w:rPr>
                <w:rFonts w:ascii="Arial" w:hAnsi="Arial" w:cs="Arial"/>
                <w:b w:val="0"/>
              </w:rPr>
              <w:t>Priority</w:t>
            </w: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eastAsia="Times New Roman" w:hAnsi="Arial" w:cs="Arial"/>
                <w:sz w:val="20"/>
                <w:szCs w:val="20"/>
                <w:lang w:eastAsia="en-US"/>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bl>
    <w:p w:rsidR="008A775E" w:rsidRPr="00EC6428" w:rsidRDefault="008A775E" w:rsidP="008A775E">
      <w:pPr>
        <w:pStyle w:val="ParaHeading3"/>
        <w:rPr>
          <w:rFonts w:ascii="Arial" w:hAnsi="Arial" w:cs="Arial"/>
          <w:color w:val="auto"/>
          <w:sz w:val="24"/>
          <w:szCs w:val="24"/>
        </w:rPr>
      </w:pPr>
    </w:p>
    <w:p w:rsidR="008A775E" w:rsidRPr="00EC6428" w:rsidRDefault="008A775E" w:rsidP="008A775E">
      <w:pPr>
        <w:pStyle w:val="ParaHeading3"/>
        <w:rPr>
          <w:rFonts w:ascii="Arial" w:hAnsi="Arial" w:cs="Arial"/>
          <w:b/>
          <w:color w:val="auto"/>
          <w:sz w:val="24"/>
          <w:szCs w:val="24"/>
        </w:rPr>
      </w:pPr>
      <w:r w:rsidRPr="00EC6428">
        <w:rPr>
          <w:rFonts w:ascii="Arial" w:hAnsi="Arial" w:cs="Arial"/>
          <w:b/>
          <w:color w:val="auto"/>
          <w:sz w:val="24"/>
          <w:szCs w:val="24"/>
        </w:rPr>
        <w:t>Your long term objectives (more than 5 years away)</w:t>
      </w:r>
    </w:p>
    <w:p w:rsidR="008A775E" w:rsidRPr="00EC6428" w:rsidRDefault="008A775E" w:rsidP="008A775E">
      <w:pPr>
        <w:pStyle w:val="ParaHeading3"/>
        <w:rPr>
          <w:rFonts w:ascii="Arial" w:hAnsi="Arial" w:cs="Arial"/>
          <w:color w:val="auto"/>
          <w:szCs w:val="22"/>
        </w:rPr>
      </w:pPr>
    </w:p>
    <w:p w:rsidR="008A775E" w:rsidRPr="00EC6428" w:rsidRDefault="008A775E" w:rsidP="008A775E">
      <w:pPr>
        <w:spacing w:after="120"/>
        <w:rPr>
          <w:rFonts w:ascii="Arial" w:hAnsi="Arial" w:cs="Arial"/>
          <w:szCs w:val="22"/>
        </w:rPr>
      </w:pPr>
      <w:r w:rsidRPr="00EC6428">
        <w:rPr>
          <w:rStyle w:val="JBNormalTextChar"/>
          <w:rFonts w:ascii="Arial" w:hAnsi="Arial" w:cs="Arial"/>
        </w:rPr>
        <w:t>What are your long term plans or goals?</w:t>
      </w:r>
      <w:r w:rsidRPr="00EC6428">
        <w:rPr>
          <w:rFonts w:ascii="Arial" w:hAnsi="Arial" w:cs="Arial"/>
          <w:szCs w:val="22"/>
        </w:rPr>
        <w:t xml:space="preserve"> </w:t>
      </w:r>
      <w:r w:rsidRPr="00EC6428">
        <w:rPr>
          <w:rStyle w:val="SuchAs"/>
          <w:sz w:val="22"/>
          <w:szCs w:val="22"/>
        </w:rPr>
        <w:t>(</w:t>
      </w:r>
      <w:proofErr w:type="spellStart"/>
      <w:proofErr w:type="gramStart"/>
      <w:r w:rsidRPr="00EC6428">
        <w:rPr>
          <w:rStyle w:val="SuchAs"/>
          <w:sz w:val="22"/>
          <w:szCs w:val="22"/>
        </w:rPr>
        <w:t>eg</w:t>
      </w:r>
      <w:proofErr w:type="spellEnd"/>
      <w:proofErr w:type="gramEnd"/>
      <w:r w:rsidRPr="00EC6428">
        <w:rPr>
          <w:rStyle w:val="SuchAs"/>
          <w:sz w:val="22"/>
          <w:szCs w:val="22"/>
        </w:rPr>
        <w:t xml:space="preserve"> Purchase a business, purchase a holiday home, asset protection, boost retirement savings, be debt free, financial independence, retire, etc.)</w:t>
      </w:r>
    </w:p>
    <w:tbl>
      <w:tblPr>
        <w:tblW w:w="0" w:type="auto"/>
        <w:tblInd w:w="-5" w:type="dxa"/>
        <w:tblLayout w:type="fixed"/>
        <w:tblCellMar>
          <w:left w:w="56" w:type="dxa"/>
          <w:right w:w="56" w:type="dxa"/>
        </w:tblCellMar>
        <w:tblLook w:val="0000" w:firstRow="0" w:lastRow="0" w:firstColumn="0" w:lastColumn="0" w:noHBand="0" w:noVBand="0"/>
      </w:tblPr>
      <w:tblGrid>
        <w:gridCol w:w="4556"/>
        <w:gridCol w:w="1260"/>
        <w:gridCol w:w="1080"/>
        <w:gridCol w:w="1440"/>
        <w:gridCol w:w="1270"/>
      </w:tblGrid>
      <w:tr w:rsidR="008A775E" w:rsidRPr="00EC6428" w:rsidTr="00A415CE">
        <w:trPr>
          <w:cantSplit/>
          <w:trHeight w:val="320"/>
        </w:trPr>
        <w:tc>
          <w:tcPr>
            <w:tcW w:w="4556"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Goals</w:t>
            </w:r>
          </w:p>
        </w:tc>
        <w:tc>
          <w:tcPr>
            <w:tcW w:w="1260"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 xml:space="preserve">Start Date </w:t>
            </w:r>
          </w:p>
        </w:tc>
        <w:tc>
          <w:tcPr>
            <w:tcW w:w="1080"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 xml:space="preserve">End Date </w:t>
            </w:r>
          </w:p>
        </w:tc>
        <w:tc>
          <w:tcPr>
            <w:tcW w:w="1440" w:type="dxa"/>
            <w:tcBorders>
              <w:top w:val="single" w:sz="4" w:space="0" w:color="808080"/>
              <w:left w:val="single" w:sz="4" w:space="0" w:color="808080"/>
              <w:bottom w:val="single" w:sz="4" w:space="0" w:color="808080"/>
            </w:tcBorders>
            <w:shd w:val="clear" w:color="auto" w:fill="CCCCCC"/>
            <w:vAlign w:val="center"/>
          </w:tcPr>
          <w:p w:rsidR="008A775E" w:rsidRPr="00EC6428" w:rsidRDefault="008A775E" w:rsidP="00A415CE">
            <w:pPr>
              <w:pStyle w:val="ColumnHeader"/>
              <w:rPr>
                <w:rFonts w:ascii="Arial" w:hAnsi="Arial" w:cs="Arial"/>
                <w:b w:val="0"/>
              </w:rPr>
            </w:pPr>
            <w:r w:rsidRPr="00EC6428">
              <w:rPr>
                <w:rFonts w:ascii="Arial" w:hAnsi="Arial" w:cs="Arial"/>
                <w:b w:val="0"/>
              </w:rPr>
              <w:t>Estimated Costs</w:t>
            </w:r>
          </w:p>
        </w:tc>
        <w:tc>
          <w:tcPr>
            <w:tcW w:w="1270" w:type="dxa"/>
            <w:tcBorders>
              <w:top w:val="single" w:sz="4" w:space="0" w:color="808080"/>
              <w:left w:val="single" w:sz="4" w:space="0" w:color="808080"/>
              <w:bottom w:val="single" w:sz="4" w:space="0" w:color="808080"/>
              <w:right w:val="single" w:sz="4" w:space="0" w:color="808080"/>
            </w:tcBorders>
            <w:shd w:val="clear" w:color="auto" w:fill="CCCCCC"/>
          </w:tcPr>
          <w:p w:rsidR="008A775E" w:rsidRPr="00EC6428" w:rsidRDefault="008A775E" w:rsidP="00A415CE">
            <w:pPr>
              <w:pStyle w:val="ColumnHeader"/>
              <w:rPr>
                <w:rFonts w:ascii="Arial" w:hAnsi="Arial" w:cs="Arial"/>
                <w:lang w:eastAsia="en-US"/>
              </w:rPr>
            </w:pPr>
            <w:r w:rsidRPr="00EC6428">
              <w:rPr>
                <w:rFonts w:ascii="Arial" w:hAnsi="Arial" w:cs="Arial"/>
                <w:b w:val="0"/>
              </w:rPr>
              <w:t>Priority</w:t>
            </w: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eastAsia="Times New Roman" w:hAnsi="Arial" w:cs="Arial"/>
                <w:b/>
                <w:sz w:val="20"/>
                <w:szCs w:val="20"/>
                <w:lang w:eastAsia="en-US"/>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r w:rsidR="008A775E" w:rsidRPr="00EC6428" w:rsidTr="00A415CE">
        <w:trPr>
          <w:cantSplit/>
          <w:trHeight w:val="400"/>
        </w:trPr>
        <w:tc>
          <w:tcPr>
            <w:tcW w:w="4556"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26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08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snapToGrid w:val="0"/>
              <w:rPr>
                <w:rFonts w:ascii="Arial" w:hAnsi="Arial" w:cs="Arial"/>
                <w:sz w:val="20"/>
                <w:szCs w:val="20"/>
              </w:rPr>
            </w:pPr>
          </w:p>
        </w:tc>
        <w:tc>
          <w:tcPr>
            <w:tcW w:w="1440" w:type="dxa"/>
            <w:tcBorders>
              <w:top w:val="single" w:sz="4" w:space="0" w:color="808080"/>
              <w:left w:val="single" w:sz="4" w:space="0" w:color="808080"/>
              <w:bottom w:val="single" w:sz="4" w:space="0" w:color="808080"/>
            </w:tcBorders>
            <w:shd w:val="clear" w:color="auto" w:fill="auto"/>
            <w:vAlign w:val="bottom"/>
          </w:tcPr>
          <w:p w:rsidR="008A775E" w:rsidRPr="00EC6428" w:rsidRDefault="008A775E" w:rsidP="00A415CE">
            <w:pPr>
              <w:ind w:right="660"/>
              <w:jc w:val="right"/>
              <w:rPr>
                <w:rFonts w:ascii="Arial" w:hAnsi="Arial" w:cs="Arial"/>
                <w:sz w:val="20"/>
                <w:szCs w:val="20"/>
              </w:rPr>
            </w:pPr>
            <w:r w:rsidRPr="00EC6428">
              <w:rPr>
                <w:rFonts w:ascii="Arial" w:hAnsi="Arial" w:cs="Arial"/>
                <w:sz w:val="20"/>
                <w:szCs w:val="20"/>
              </w:rPr>
              <w:t>$</w:t>
            </w:r>
          </w:p>
        </w:tc>
        <w:tc>
          <w:tcPr>
            <w:tcW w:w="1270" w:type="dxa"/>
            <w:tcBorders>
              <w:top w:val="single" w:sz="4" w:space="0" w:color="808080"/>
              <w:left w:val="single" w:sz="4" w:space="0" w:color="808080"/>
              <w:bottom w:val="single" w:sz="4" w:space="0" w:color="808080"/>
              <w:right w:val="single" w:sz="4" w:space="0" w:color="808080"/>
            </w:tcBorders>
            <w:shd w:val="clear" w:color="auto" w:fill="auto"/>
          </w:tcPr>
          <w:p w:rsidR="008A775E" w:rsidRPr="00EC6428" w:rsidRDefault="008A775E" w:rsidP="00A415CE">
            <w:pPr>
              <w:snapToGrid w:val="0"/>
              <w:ind w:right="660"/>
              <w:jc w:val="right"/>
              <w:rPr>
                <w:rFonts w:ascii="Arial" w:hAnsi="Arial" w:cs="Arial"/>
                <w:sz w:val="20"/>
                <w:szCs w:val="20"/>
              </w:rPr>
            </w:pPr>
          </w:p>
        </w:tc>
      </w:tr>
    </w:tbl>
    <w:p w:rsidR="008A775E" w:rsidRPr="00EC6428" w:rsidRDefault="008A775E" w:rsidP="008A775E">
      <w:pPr>
        <w:spacing w:before="360"/>
        <w:rPr>
          <w:rFonts w:ascii="Arial" w:hAnsi="Arial" w:cs="Arial"/>
          <w:sz w:val="24"/>
        </w:rPr>
      </w:pPr>
      <w:r w:rsidRPr="00EC6428">
        <w:rPr>
          <w:rStyle w:val="JBNormalTextChar"/>
          <w:rFonts w:ascii="Arial" w:hAnsi="Arial" w:cs="Arial"/>
          <w:sz w:val="24"/>
          <w:szCs w:val="24"/>
        </w:rPr>
        <w:lastRenderedPageBreak/>
        <w:t>Are there any other issues that we need to take into consideration that may affect you achieving your goals?</w:t>
      </w:r>
      <w:r w:rsidRPr="00EC6428">
        <w:rPr>
          <w:rFonts w:ascii="Arial" w:hAnsi="Arial" w:cs="Arial"/>
          <w:sz w:val="24"/>
        </w:rPr>
        <w:t xml:space="preserve"> </w:t>
      </w:r>
      <w:r w:rsidRPr="00EC6428">
        <w:rPr>
          <w:rStyle w:val="SuchAs"/>
          <w:sz w:val="24"/>
        </w:rPr>
        <w:t>(</w:t>
      </w:r>
      <w:proofErr w:type="spellStart"/>
      <w:proofErr w:type="gramStart"/>
      <w:r w:rsidRPr="00EC6428">
        <w:rPr>
          <w:rStyle w:val="SuchAs"/>
          <w:sz w:val="24"/>
        </w:rPr>
        <w:t>eg</w:t>
      </w:r>
      <w:proofErr w:type="spellEnd"/>
      <w:proofErr w:type="gramEnd"/>
      <w:r w:rsidRPr="00EC6428">
        <w:rPr>
          <w:rStyle w:val="SuchAs"/>
          <w:sz w:val="24"/>
        </w:rPr>
        <w:t xml:space="preserve"> health, job security, aging parents, etc.)</w:t>
      </w:r>
      <w:r w:rsidRPr="00EC6428">
        <w:rPr>
          <w:rFonts w:ascii="Arial" w:hAnsi="Arial" w:cs="Arial"/>
          <w:sz w:val="24"/>
        </w:rPr>
        <w:t xml:space="preserve"> </w:t>
      </w:r>
    </w:p>
    <w:p w:rsidR="008A775E" w:rsidRPr="00EC6428" w:rsidRDefault="008A775E" w:rsidP="008A775E">
      <w:pPr>
        <w:pStyle w:val="AnswerLine"/>
        <w:spacing w:before="0" w:after="0"/>
        <w:rPr>
          <w:sz w:val="24"/>
          <w:szCs w:val="24"/>
        </w:rPr>
      </w:pPr>
    </w:p>
    <w:p w:rsidR="008A775E" w:rsidRPr="00EC6428" w:rsidRDefault="008A775E" w:rsidP="008A775E">
      <w:pPr>
        <w:pStyle w:val="AnswerLine"/>
        <w:spacing w:before="0" w:after="0"/>
        <w:rPr>
          <w:sz w:val="24"/>
          <w:szCs w:val="24"/>
        </w:rPr>
      </w:pPr>
    </w:p>
    <w:p w:rsidR="00EC6428" w:rsidRPr="00EC6428" w:rsidRDefault="00EC6428" w:rsidP="008A775E">
      <w:pPr>
        <w:spacing w:before="360"/>
        <w:rPr>
          <w:rStyle w:val="JBNormalTextChar"/>
          <w:rFonts w:ascii="Arial" w:hAnsi="Arial" w:cs="Arial"/>
          <w:sz w:val="24"/>
          <w:szCs w:val="24"/>
        </w:rPr>
      </w:pPr>
    </w:p>
    <w:p w:rsidR="008A775E" w:rsidRPr="00EC6428" w:rsidRDefault="008A775E" w:rsidP="008A775E">
      <w:pPr>
        <w:spacing w:before="360"/>
        <w:rPr>
          <w:rFonts w:ascii="Arial" w:hAnsi="Arial" w:cs="Arial"/>
          <w:sz w:val="24"/>
        </w:rPr>
      </w:pPr>
      <w:r w:rsidRPr="00EC6428">
        <w:rPr>
          <w:rStyle w:val="JBNormalTextChar"/>
          <w:rFonts w:ascii="Arial" w:hAnsi="Arial" w:cs="Arial"/>
          <w:sz w:val="24"/>
          <w:szCs w:val="24"/>
        </w:rPr>
        <w:t>Are there any environmental, social or ethical considerations that you would like me to consider whilst providing you with my recommendations? For example, these may include considerations related to gambling, tobacco, alcohol or mining.</w:t>
      </w:r>
    </w:p>
    <w:p w:rsidR="008A775E" w:rsidRPr="00EC6428" w:rsidRDefault="008A775E" w:rsidP="008A775E">
      <w:pPr>
        <w:pStyle w:val="AnswerLine"/>
        <w:spacing w:before="0" w:after="0"/>
        <w:rPr>
          <w:sz w:val="24"/>
          <w:szCs w:val="24"/>
        </w:rPr>
      </w:pPr>
    </w:p>
    <w:p w:rsidR="008A775E" w:rsidRPr="00EC6428" w:rsidRDefault="008A775E" w:rsidP="008A775E">
      <w:pPr>
        <w:pStyle w:val="AnswerLine"/>
        <w:spacing w:before="0" w:after="0"/>
        <w:rPr>
          <w:sz w:val="24"/>
          <w:szCs w:val="24"/>
        </w:rPr>
      </w:pPr>
    </w:p>
    <w:p w:rsidR="008A775E" w:rsidRPr="00EC6428" w:rsidRDefault="008A775E" w:rsidP="008A775E">
      <w:pPr>
        <w:rPr>
          <w:rFonts w:ascii="Arial" w:hAnsi="Arial" w:cs="Arial"/>
          <w:sz w:val="24"/>
        </w:rPr>
      </w:pPr>
    </w:p>
    <w:p w:rsidR="008A775E" w:rsidRPr="00EC6428" w:rsidRDefault="008A775E" w:rsidP="008A775E">
      <w:pPr>
        <w:rPr>
          <w:rFonts w:ascii="Arial" w:hAnsi="Arial" w:cs="Arial"/>
          <w:sz w:val="24"/>
        </w:rPr>
      </w:pPr>
    </w:p>
    <w:p w:rsidR="008A775E" w:rsidRPr="00EC6428" w:rsidRDefault="008A775E" w:rsidP="008A775E">
      <w:pPr>
        <w:rPr>
          <w:rStyle w:val="JBNormalTextChar"/>
          <w:rFonts w:ascii="Arial" w:hAnsi="Arial" w:cs="Arial"/>
          <w:sz w:val="24"/>
          <w:szCs w:val="24"/>
        </w:rPr>
      </w:pPr>
      <w:r w:rsidRPr="00EC6428">
        <w:rPr>
          <w:rStyle w:val="JBNormalTextChar"/>
          <w:rFonts w:ascii="Arial" w:hAnsi="Arial" w:cs="Arial"/>
          <w:b/>
          <w:sz w:val="24"/>
          <w:szCs w:val="24"/>
        </w:rPr>
        <w:t>ADVISER ONLY – Agreed CLIENT Objectives</w:t>
      </w:r>
    </w:p>
    <w:p w:rsidR="008A775E" w:rsidRPr="00EC6428" w:rsidRDefault="008A775E" w:rsidP="008A775E">
      <w:pPr>
        <w:rPr>
          <w:rFonts w:ascii="Arial" w:hAnsi="Arial" w:cs="Arial"/>
          <w:sz w:val="24"/>
        </w:rPr>
      </w:pPr>
      <w:r w:rsidRPr="00EC6428">
        <w:rPr>
          <w:rStyle w:val="JBNormalTextChar"/>
          <w:rFonts w:ascii="Arial" w:hAnsi="Arial" w:cs="Arial"/>
          <w:sz w:val="24"/>
          <w:szCs w:val="24"/>
        </w:rPr>
        <w:t>Please INCLUDE information ON WHY any of the client objectives listed above are not being considered.</w:t>
      </w:r>
    </w:p>
    <w:p w:rsidR="008A775E" w:rsidRPr="00EC6428" w:rsidRDefault="008A775E" w:rsidP="008A775E">
      <w:pPr>
        <w:pStyle w:val="AnswerLine"/>
        <w:spacing w:before="0" w:after="0"/>
        <w:rPr>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pStyle w:val="AnswerLine"/>
        <w:spacing w:before="0" w:after="0"/>
        <w:rPr>
          <w:sz w:val="24"/>
          <w:szCs w:val="24"/>
        </w:rPr>
      </w:pPr>
    </w:p>
    <w:p w:rsidR="00EC6428" w:rsidRPr="00EC6428" w:rsidRDefault="00EC6428" w:rsidP="00EC6428">
      <w:pPr>
        <w:pStyle w:val="NoSpacing"/>
        <w:rPr>
          <w:rFonts w:ascii="Arial" w:hAnsi="Arial" w:cs="Arial"/>
          <w:sz w:val="24"/>
          <w:szCs w:val="24"/>
        </w:rPr>
      </w:pPr>
    </w:p>
    <w:p w:rsidR="00EC6428" w:rsidRPr="00EC6428" w:rsidRDefault="00EC6428" w:rsidP="00EC6428">
      <w:pPr>
        <w:rPr>
          <w:rFonts w:ascii="Arial" w:hAnsi="Arial" w:cs="Arial"/>
          <w:sz w:val="28"/>
          <w:szCs w:val="28"/>
        </w:rPr>
      </w:pPr>
      <w:r w:rsidRPr="00EC6428">
        <w:rPr>
          <w:rFonts w:ascii="Arial" w:hAnsi="Arial" w:cs="Arial"/>
          <w:sz w:val="28"/>
          <w:szCs w:val="28"/>
        </w:rPr>
        <w:lastRenderedPageBreak/>
        <w:t>Personal Information</w:t>
      </w:r>
    </w:p>
    <w:p w:rsidR="00EC6428" w:rsidRPr="00EC6428" w:rsidRDefault="00EC6428" w:rsidP="00EC6428">
      <w:pPr>
        <w:rPr>
          <w:rFonts w:ascii="Arial" w:hAnsi="Arial" w:cs="Arial"/>
        </w:rPr>
      </w:pPr>
    </w:p>
    <w:p w:rsidR="00EC6428" w:rsidRPr="00EC6428" w:rsidRDefault="00EC6428" w:rsidP="00EC6428">
      <w:pPr>
        <w:rPr>
          <w:rFonts w:ascii="Arial" w:hAnsi="Arial" w:cs="Arial"/>
          <w:b/>
        </w:rPr>
      </w:pPr>
      <w:r w:rsidRPr="00EC6428">
        <w:rPr>
          <w:rFonts w:ascii="Arial" w:hAnsi="Arial" w:cs="Arial"/>
          <w:b/>
        </w:rPr>
        <w:t>Personal Details</w:t>
      </w:r>
    </w:p>
    <w:p w:rsidR="00EC6428" w:rsidRPr="00EC6428" w:rsidRDefault="00EC6428" w:rsidP="00EC6428">
      <w:pPr>
        <w:rPr>
          <w:rFonts w:ascii="Arial" w:hAnsi="Arial" w:cs="Arial"/>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2977"/>
        <w:gridCol w:w="3270"/>
      </w:tblGrid>
      <w:tr w:rsidR="00EC6428" w:rsidRPr="00EC6428" w:rsidTr="00A415CE">
        <w:trPr>
          <w:cantSplit/>
          <w:trHeight w:val="320"/>
        </w:trPr>
        <w:tc>
          <w:tcPr>
            <w:tcW w:w="3175"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snapToGrid w:val="0"/>
              <w:rPr>
                <w:rFonts w:ascii="Arial" w:hAnsi="Arial" w:cs="Arial"/>
                <w:b w:val="0"/>
              </w:rPr>
            </w:pPr>
          </w:p>
        </w:tc>
        <w:tc>
          <w:tcPr>
            <w:tcW w:w="2977"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rPr>
                <w:rFonts w:ascii="Arial" w:hAnsi="Arial" w:cs="Arial"/>
                <w:b w:val="0"/>
              </w:rPr>
            </w:pPr>
            <w:r w:rsidRPr="00EC6428">
              <w:rPr>
                <w:rFonts w:ascii="Arial" w:hAnsi="Arial" w:cs="Arial"/>
                <w:b w:val="0"/>
              </w:rPr>
              <w:t xml:space="preserve">Client </w:t>
            </w:r>
          </w:p>
        </w:tc>
        <w:tc>
          <w:tcPr>
            <w:tcW w:w="327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EC6428" w:rsidRPr="00EC6428" w:rsidRDefault="00EC6428" w:rsidP="00A415CE">
            <w:pPr>
              <w:pStyle w:val="ColumnHeader"/>
              <w:rPr>
                <w:rFonts w:ascii="Arial" w:hAnsi="Arial" w:cs="Arial"/>
              </w:rPr>
            </w:pPr>
            <w:r w:rsidRPr="00EC6428">
              <w:rPr>
                <w:rFonts w:ascii="Arial" w:hAnsi="Arial" w:cs="Arial"/>
                <w:b w:val="0"/>
              </w:rPr>
              <w:t>Partner</w:t>
            </w: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Title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Surname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Given Names</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Preferred Name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Date of Birth</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w:t>
            </w:r>
            <w:r w:rsidRPr="00EC6428">
              <w:rPr>
                <w:rFonts w:ascii="Arial" w:hAnsi="Arial" w:cs="Arial"/>
                <w:sz w:val="20"/>
                <w:szCs w:val="20"/>
              </w:rPr>
              <w:tab/>
              <w:t>/</w:t>
            </w: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w:t>
            </w:r>
            <w:r w:rsidRPr="00EC6428">
              <w:rPr>
                <w:rFonts w:ascii="Arial" w:hAnsi="Arial" w:cs="Arial"/>
                <w:sz w:val="20"/>
                <w:szCs w:val="20"/>
              </w:rPr>
              <w:tab/>
              <w:t>/</w:t>
            </w: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Place of Birth</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Sex</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Male / Female</w:t>
            </w: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Male / Female</w:t>
            </w: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Marital Status/Relationship</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Family/Personal Link</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Referral Source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bl>
    <w:p w:rsidR="00EC6428" w:rsidRPr="00EC6428" w:rsidRDefault="00EC6428" w:rsidP="00EC6428">
      <w:pPr>
        <w:pStyle w:val="ParaHeading3"/>
        <w:rPr>
          <w:rFonts w:ascii="Arial" w:hAnsi="Arial" w:cs="Arial"/>
          <w:b/>
        </w:rPr>
      </w:pPr>
    </w:p>
    <w:p w:rsidR="00EC6428" w:rsidRPr="00EC6428" w:rsidRDefault="00EC6428" w:rsidP="00EC6428">
      <w:pPr>
        <w:pStyle w:val="ParaHeading3"/>
        <w:rPr>
          <w:rFonts w:ascii="Arial" w:hAnsi="Arial" w:cs="Arial"/>
          <w:b/>
          <w:color w:val="auto"/>
        </w:rPr>
      </w:pPr>
      <w:r w:rsidRPr="00EC6428">
        <w:rPr>
          <w:rFonts w:ascii="Arial" w:hAnsi="Arial" w:cs="Arial"/>
          <w:b/>
          <w:color w:val="auto"/>
        </w:rPr>
        <w:t>Contact Details</w:t>
      </w:r>
    </w:p>
    <w:p w:rsidR="00EC6428" w:rsidRPr="00EC6428" w:rsidRDefault="00EC6428" w:rsidP="00EC6428">
      <w:pPr>
        <w:pStyle w:val="ParaHeading3"/>
        <w:rPr>
          <w:rFonts w:ascii="Arial" w:hAnsi="Arial" w:cs="Arial"/>
          <w:b/>
          <w:color w:val="auto"/>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2977"/>
        <w:gridCol w:w="3270"/>
      </w:tblGrid>
      <w:tr w:rsidR="00EC6428" w:rsidRPr="00EC6428" w:rsidTr="00A415CE">
        <w:trPr>
          <w:cantSplit/>
          <w:trHeight w:val="320"/>
        </w:trPr>
        <w:tc>
          <w:tcPr>
            <w:tcW w:w="3175"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snapToGrid w:val="0"/>
              <w:rPr>
                <w:rFonts w:ascii="Arial" w:hAnsi="Arial" w:cs="Arial"/>
                <w:b w:val="0"/>
              </w:rPr>
            </w:pPr>
          </w:p>
        </w:tc>
        <w:tc>
          <w:tcPr>
            <w:tcW w:w="2977"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rPr>
                <w:rFonts w:ascii="Arial" w:hAnsi="Arial" w:cs="Arial"/>
                <w:b w:val="0"/>
              </w:rPr>
            </w:pPr>
            <w:r w:rsidRPr="00EC6428">
              <w:rPr>
                <w:rFonts w:ascii="Arial" w:hAnsi="Arial" w:cs="Arial"/>
                <w:b w:val="0"/>
              </w:rPr>
              <w:t xml:space="preserve">Client </w:t>
            </w:r>
          </w:p>
        </w:tc>
        <w:tc>
          <w:tcPr>
            <w:tcW w:w="327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EC6428" w:rsidRPr="00EC6428" w:rsidRDefault="00EC6428" w:rsidP="00A415CE">
            <w:pPr>
              <w:pStyle w:val="ColumnHeader"/>
              <w:rPr>
                <w:rFonts w:ascii="Arial" w:hAnsi="Arial" w:cs="Arial"/>
              </w:rPr>
            </w:pPr>
            <w:r w:rsidRPr="00EC6428">
              <w:rPr>
                <w:rFonts w:ascii="Arial" w:hAnsi="Arial" w:cs="Arial"/>
                <w:b w:val="0"/>
              </w:rPr>
              <w:t>Partner</w:t>
            </w: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Residential Address</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left"/>
              <w:rPr>
                <w:rFonts w:ascii="Arial" w:hAnsi="Arial" w:cs="Arial"/>
                <w:sz w:val="20"/>
                <w:szCs w:val="20"/>
              </w:rPr>
            </w:pPr>
            <w:r w:rsidRPr="00EC6428">
              <w:rPr>
                <w:rFonts w:ascii="Arial" w:hAnsi="Arial" w:cs="Arial"/>
                <w:sz w:val="20"/>
                <w:szCs w:val="20"/>
              </w:rPr>
              <w:t>Postal Address</w:t>
            </w:r>
            <w:r w:rsidRPr="00EC6428">
              <w:rPr>
                <w:rFonts w:ascii="Arial" w:hAnsi="Arial" w:cs="Arial"/>
                <w:sz w:val="20"/>
                <w:szCs w:val="20"/>
              </w:rPr>
              <w:br/>
            </w:r>
            <w:r w:rsidRPr="00EC6428">
              <w:rPr>
                <w:rStyle w:val="SuchAs"/>
                <w:sz w:val="20"/>
                <w:szCs w:val="20"/>
              </w:rPr>
              <w:t>(if applicable)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Business Address</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Home Phone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Home Fax</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Home E-mail</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Mobile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Business Phone</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Business Fax</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Business E-mail</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Preferred Contact</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tabs>
                <w:tab w:val="left" w:pos="850"/>
              </w:tabs>
              <w:jc w:val="center"/>
              <w:rPr>
                <w:rFonts w:ascii="Arial" w:hAnsi="Arial" w:cs="Arial"/>
                <w:sz w:val="20"/>
                <w:szCs w:val="20"/>
              </w:rPr>
            </w:pPr>
            <w:r w:rsidRPr="00EC6428">
              <w:rPr>
                <w:rFonts w:ascii="Arial" w:hAnsi="Arial" w:cs="Arial"/>
                <w:sz w:val="20"/>
                <w:szCs w:val="20"/>
              </w:rPr>
              <w:t>Home / Work / Mobile / E-mail</w:t>
            </w: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tabs>
                <w:tab w:val="left" w:pos="850"/>
              </w:tabs>
              <w:jc w:val="center"/>
              <w:rPr>
                <w:rFonts w:ascii="Arial" w:hAnsi="Arial" w:cs="Arial"/>
              </w:rPr>
            </w:pPr>
            <w:r w:rsidRPr="00EC6428">
              <w:rPr>
                <w:rFonts w:ascii="Arial" w:hAnsi="Arial" w:cs="Arial"/>
                <w:sz w:val="20"/>
                <w:szCs w:val="20"/>
              </w:rPr>
              <w:t>Home / Work / Mobile / E-mail</w:t>
            </w:r>
          </w:p>
        </w:tc>
      </w:tr>
    </w:tbl>
    <w:p w:rsidR="00EC6428" w:rsidRPr="00EC6428" w:rsidRDefault="00EC6428" w:rsidP="00EC6428">
      <w:pPr>
        <w:rPr>
          <w:rFonts w:ascii="Arial" w:hAnsi="Arial" w:cs="Arial"/>
        </w:rPr>
      </w:pPr>
    </w:p>
    <w:p w:rsidR="00EC6428" w:rsidRPr="00EC6428" w:rsidRDefault="00EC6428" w:rsidP="00EC6428">
      <w:pPr>
        <w:rPr>
          <w:rFonts w:ascii="Arial" w:hAnsi="Arial" w:cs="Arial"/>
        </w:rPr>
      </w:pPr>
    </w:p>
    <w:p w:rsidR="00EC6428" w:rsidRDefault="00EC6428" w:rsidP="00EC6428">
      <w:pPr>
        <w:rPr>
          <w:rFonts w:ascii="Arial" w:hAnsi="Arial" w:cs="Arial"/>
        </w:rPr>
      </w:pPr>
    </w:p>
    <w:p w:rsidR="00EC6428" w:rsidRPr="00EC6428" w:rsidRDefault="00EC6428" w:rsidP="00EC6428">
      <w:pPr>
        <w:rPr>
          <w:rFonts w:ascii="Arial" w:hAnsi="Arial" w:cs="Arial"/>
        </w:rPr>
      </w:pPr>
    </w:p>
    <w:p w:rsidR="00EC6428" w:rsidRPr="00EC6428" w:rsidRDefault="00EC6428" w:rsidP="00EC6428">
      <w:pPr>
        <w:rPr>
          <w:rFonts w:ascii="Arial" w:hAnsi="Arial" w:cs="Arial"/>
        </w:rPr>
      </w:pPr>
    </w:p>
    <w:p w:rsidR="00EC6428" w:rsidRPr="00EC6428" w:rsidRDefault="00EC6428" w:rsidP="00EC6428">
      <w:pPr>
        <w:rPr>
          <w:rFonts w:ascii="Arial" w:hAnsi="Arial" w:cs="Arial"/>
        </w:rPr>
      </w:pPr>
    </w:p>
    <w:p w:rsidR="00EC6428" w:rsidRPr="00EC6428" w:rsidRDefault="00EC6428" w:rsidP="00EC6428">
      <w:pPr>
        <w:pStyle w:val="ParaHeading3"/>
        <w:rPr>
          <w:rFonts w:ascii="Arial" w:hAnsi="Arial" w:cs="Arial"/>
          <w:b/>
          <w:color w:val="auto"/>
        </w:rPr>
      </w:pPr>
      <w:r w:rsidRPr="00EC6428">
        <w:rPr>
          <w:rFonts w:ascii="Arial" w:hAnsi="Arial" w:cs="Arial"/>
          <w:b/>
          <w:color w:val="auto"/>
        </w:rPr>
        <w:lastRenderedPageBreak/>
        <w:t>Dependants</w:t>
      </w:r>
    </w:p>
    <w:p w:rsidR="00EC6428" w:rsidRPr="00EC6428" w:rsidRDefault="00EC6428" w:rsidP="00EC6428">
      <w:pPr>
        <w:pStyle w:val="ParaHeading3"/>
        <w:rPr>
          <w:rFonts w:ascii="Arial" w:hAnsi="Arial" w:cs="Arial"/>
          <w:color w:val="auto"/>
        </w:rPr>
      </w:pPr>
    </w:p>
    <w:tbl>
      <w:tblPr>
        <w:tblW w:w="0" w:type="auto"/>
        <w:tblInd w:w="-5" w:type="dxa"/>
        <w:tblLayout w:type="fixed"/>
        <w:tblCellMar>
          <w:left w:w="56" w:type="dxa"/>
          <w:right w:w="56" w:type="dxa"/>
        </w:tblCellMar>
        <w:tblLook w:val="0000" w:firstRow="0" w:lastRow="0" w:firstColumn="0" w:lastColumn="0" w:noHBand="0" w:noVBand="0"/>
      </w:tblPr>
      <w:tblGrid>
        <w:gridCol w:w="3005"/>
        <w:gridCol w:w="1701"/>
        <w:gridCol w:w="1701"/>
        <w:gridCol w:w="1701"/>
        <w:gridCol w:w="1314"/>
      </w:tblGrid>
      <w:tr w:rsidR="00EC6428" w:rsidRPr="00EC6428" w:rsidTr="00A415CE">
        <w:trPr>
          <w:cantSplit/>
          <w:trHeight w:val="320"/>
        </w:trPr>
        <w:tc>
          <w:tcPr>
            <w:tcW w:w="3005"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rPr>
                <w:rFonts w:ascii="Arial" w:hAnsi="Arial" w:cs="Arial"/>
                <w:b w:val="0"/>
              </w:rPr>
            </w:pPr>
            <w:r w:rsidRPr="00EC6428">
              <w:rPr>
                <w:rFonts w:ascii="Arial" w:hAnsi="Arial" w:cs="Arial"/>
                <w:b w:val="0"/>
              </w:rPr>
              <w:t>Name</w:t>
            </w:r>
          </w:p>
        </w:tc>
        <w:tc>
          <w:tcPr>
            <w:tcW w:w="1701"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rPr>
                <w:rFonts w:ascii="Arial" w:hAnsi="Arial" w:cs="Arial"/>
                <w:b w:val="0"/>
              </w:rPr>
            </w:pPr>
            <w:r w:rsidRPr="00EC6428">
              <w:rPr>
                <w:rFonts w:ascii="Arial" w:hAnsi="Arial" w:cs="Arial"/>
                <w:b w:val="0"/>
              </w:rPr>
              <w:t>Relationship</w:t>
            </w:r>
          </w:p>
        </w:tc>
        <w:tc>
          <w:tcPr>
            <w:tcW w:w="1701"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rPr>
                <w:rFonts w:ascii="Arial" w:hAnsi="Arial" w:cs="Arial"/>
                <w:b w:val="0"/>
              </w:rPr>
            </w:pPr>
            <w:r w:rsidRPr="00EC6428">
              <w:rPr>
                <w:rFonts w:ascii="Arial" w:hAnsi="Arial" w:cs="Arial"/>
                <w:b w:val="0"/>
              </w:rPr>
              <w:t>Date of Birth</w:t>
            </w:r>
          </w:p>
        </w:tc>
        <w:tc>
          <w:tcPr>
            <w:tcW w:w="1701"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rPr>
                <w:rFonts w:ascii="Arial" w:hAnsi="Arial" w:cs="Arial"/>
                <w:b w:val="0"/>
              </w:rPr>
            </w:pPr>
            <w:r w:rsidRPr="00EC6428">
              <w:rPr>
                <w:rFonts w:ascii="Arial" w:hAnsi="Arial" w:cs="Arial"/>
                <w:b w:val="0"/>
              </w:rPr>
              <w:t>Financially Dependent?</w:t>
            </w:r>
          </w:p>
        </w:tc>
        <w:tc>
          <w:tcPr>
            <w:tcW w:w="131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EC6428" w:rsidRPr="00EC6428" w:rsidRDefault="00EC6428" w:rsidP="00A415CE">
            <w:pPr>
              <w:pStyle w:val="ColumnHeader"/>
              <w:ind w:right="-56"/>
              <w:rPr>
                <w:rFonts w:ascii="Arial" w:hAnsi="Arial" w:cs="Arial"/>
              </w:rPr>
            </w:pPr>
            <w:r w:rsidRPr="00EC6428">
              <w:rPr>
                <w:rFonts w:ascii="Arial" w:hAnsi="Arial" w:cs="Arial"/>
                <w:b w:val="0"/>
              </w:rPr>
              <w:t>Dependent Until Age</w:t>
            </w:r>
          </w:p>
        </w:tc>
      </w:tr>
      <w:tr w:rsidR="00EC6428" w:rsidRPr="00EC6428" w:rsidTr="00A415CE">
        <w:trPr>
          <w:cantSplit/>
          <w:trHeight w:val="400"/>
        </w:trPr>
        <w:tc>
          <w:tcPr>
            <w:tcW w:w="300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w:t>
            </w:r>
            <w:r w:rsidRPr="00EC6428">
              <w:rPr>
                <w:rFonts w:ascii="Arial" w:hAnsi="Arial" w:cs="Arial"/>
                <w:sz w:val="20"/>
                <w:szCs w:val="20"/>
              </w:rPr>
              <w:tab/>
              <w:t>/</w:t>
            </w: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Yes / No</w:t>
            </w:r>
          </w:p>
        </w:tc>
        <w:tc>
          <w:tcPr>
            <w:tcW w:w="1314"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r>
      <w:tr w:rsidR="00EC6428" w:rsidRPr="00EC6428" w:rsidTr="00A415CE">
        <w:trPr>
          <w:cantSplit/>
          <w:trHeight w:val="400"/>
        </w:trPr>
        <w:tc>
          <w:tcPr>
            <w:tcW w:w="300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w:t>
            </w:r>
            <w:r w:rsidRPr="00EC6428">
              <w:rPr>
                <w:rFonts w:ascii="Arial" w:hAnsi="Arial" w:cs="Arial"/>
                <w:sz w:val="20"/>
                <w:szCs w:val="20"/>
              </w:rPr>
              <w:tab/>
              <w:t>/</w:t>
            </w: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Yes / No</w:t>
            </w:r>
          </w:p>
        </w:tc>
        <w:tc>
          <w:tcPr>
            <w:tcW w:w="1314"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r>
      <w:tr w:rsidR="00EC6428" w:rsidRPr="00EC6428" w:rsidTr="00A415CE">
        <w:trPr>
          <w:cantSplit/>
          <w:trHeight w:val="400"/>
        </w:trPr>
        <w:tc>
          <w:tcPr>
            <w:tcW w:w="300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w:t>
            </w:r>
            <w:r w:rsidRPr="00EC6428">
              <w:rPr>
                <w:rFonts w:ascii="Arial" w:hAnsi="Arial" w:cs="Arial"/>
                <w:sz w:val="20"/>
                <w:szCs w:val="20"/>
              </w:rPr>
              <w:tab/>
              <w:t>/</w:t>
            </w: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Yes / No</w:t>
            </w:r>
          </w:p>
        </w:tc>
        <w:tc>
          <w:tcPr>
            <w:tcW w:w="1314"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r>
      <w:tr w:rsidR="00EC6428" w:rsidRPr="00EC6428" w:rsidTr="00A415CE">
        <w:trPr>
          <w:cantSplit/>
          <w:trHeight w:val="400"/>
        </w:trPr>
        <w:tc>
          <w:tcPr>
            <w:tcW w:w="300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w:t>
            </w:r>
            <w:r w:rsidRPr="00EC6428">
              <w:rPr>
                <w:rFonts w:ascii="Arial" w:hAnsi="Arial" w:cs="Arial"/>
                <w:sz w:val="20"/>
                <w:szCs w:val="20"/>
              </w:rPr>
              <w:tab/>
              <w:t>/</w:t>
            </w:r>
          </w:p>
        </w:tc>
        <w:tc>
          <w:tcPr>
            <w:tcW w:w="1701"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Yes / No</w:t>
            </w:r>
          </w:p>
        </w:tc>
        <w:tc>
          <w:tcPr>
            <w:tcW w:w="1314"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jc w:val="center"/>
              <w:rPr>
                <w:rFonts w:ascii="Arial" w:hAnsi="Arial" w:cs="Arial"/>
                <w:sz w:val="20"/>
                <w:szCs w:val="20"/>
              </w:rPr>
            </w:pPr>
          </w:p>
        </w:tc>
      </w:tr>
    </w:tbl>
    <w:p w:rsidR="00EC6428" w:rsidRPr="00EC6428" w:rsidRDefault="00EC6428" w:rsidP="00EC6428">
      <w:pPr>
        <w:rPr>
          <w:rFonts w:ascii="Arial" w:hAnsi="Arial" w:cs="Arial"/>
        </w:rPr>
      </w:pPr>
    </w:p>
    <w:p w:rsidR="00EC6428" w:rsidRPr="00EC6428" w:rsidRDefault="00EC6428" w:rsidP="00EC6428">
      <w:pPr>
        <w:rPr>
          <w:rFonts w:ascii="Arial" w:hAnsi="Arial" w:cs="Arial"/>
        </w:rPr>
      </w:pPr>
    </w:p>
    <w:p w:rsidR="00EC6428" w:rsidRPr="00EC6428" w:rsidRDefault="00EC6428" w:rsidP="00EC6428">
      <w:pPr>
        <w:rPr>
          <w:rFonts w:ascii="Arial" w:hAnsi="Arial" w:cs="Arial"/>
          <w:b/>
          <w:szCs w:val="22"/>
        </w:rPr>
      </w:pPr>
      <w:r w:rsidRPr="00EC6428">
        <w:rPr>
          <w:rFonts w:ascii="Arial" w:hAnsi="Arial" w:cs="Arial"/>
          <w:szCs w:val="22"/>
        </w:rPr>
        <w:t xml:space="preserve">Do any of your dependants suffer from a particular illness or have any disabilities?   Yes / No </w:t>
      </w:r>
    </w:p>
    <w:p w:rsidR="00EC6428" w:rsidRPr="00EC6428" w:rsidRDefault="00EC6428" w:rsidP="00EC6428">
      <w:pPr>
        <w:rPr>
          <w:rFonts w:ascii="Arial" w:hAnsi="Arial" w:cs="Arial"/>
          <w:b/>
          <w:szCs w:val="22"/>
        </w:rPr>
      </w:pPr>
    </w:p>
    <w:p w:rsidR="00EC6428" w:rsidRPr="00EC6428" w:rsidRDefault="00EC6428" w:rsidP="00EC6428">
      <w:pPr>
        <w:rPr>
          <w:rFonts w:ascii="Arial" w:hAnsi="Arial" w:cs="Arial"/>
          <w:szCs w:val="22"/>
        </w:rPr>
      </w:pPr>
    </w:p>
    <w:p w:rsidR="00EC6428" w:rsidRPr="00EC6428" w:rsidRDefault="00EC6428" w:rsidP="00EC6428">
      <w:pPr>
        <w:rPr>
          <w:rFonts w:ascii="Arial" w:hAnsi="Arial" w:cs="Arial"/>
          <w:b/>
          <w:szCs w:val="22"/>
        </w:rPr>
      </w:pPr>
      <w:r w:rsidRPr="00EC6428">
        <w:rPr>
          <w:rFonts w:ascii="Arial" w:hAnsi="Arial" w:cs="Arial"/>
          <w:szCs w:val="22"/>
        </w:rPr>
        <w:t xml:space="preserve">Do any of your dependants receive Youth Allowance?   Yes / No </w:t>
      </w:r>
    </w:p>
    <w:p w:rsidR="00EC6428" w:rsidRPr="00EC6428" w:rsidRDefault="00EC6428" w:rsidP="00EC6428">
      <w:pPr>
        <w:rPr>
          <w:rFonts w:ascii="Arial" w:hAnsi="Arial" w:cs="Arial"/>
          <w:b/>
          <w:szCs w:val="22"/>
        </w:rPr>
      </w:pPr>
    </w:p>
    <w:p w:rsidR="00EC6428" w:rsidRPr="00EC6428" w:rsidRDefault="00EC6428" w:rsidP="00EC6428">
      <w:pPr>
        <w:rPr>
          <w:rFonts w:ascii="Arial" w:hAnsi="Arial" w:cs="Arial"/>
          <w:szCs w:val="22"/>
        </w:rPr>
      </w:pPr>
    </w:p>
    <w:p w:rsidR="00EC6428" w:rsidRPr="00EC6428" w:rsidRDefault="00EC6428" w:rsidP="00EC6428">
      <w:pPr>
        <w:rPr>
          <w:rFonts w:ascii="Arial" w:hAnsi="Arial" w:cs="Arial"/>
          <w:b/>
        </w:rPr>
      </w:pPr>
      <w:r w:rsidRPr="00EC6428">
        <w:rPr>
          <w:rFonts w:ascii="Arial" w:hAnsi="Arial" w:cs="Arial"/>
          <w:szCs w:val="22"/>
        </w:rPr>
        <w:t>Are any of your dependants engaged in Full-Time Study?   Yes / No</w:t>
      </w:r>
    </w:p>
    <w:p w:rsidR="00EC6428" w:rsidRPr="00EC6428" w:rsidRDefault="00EC6428" w:rsidP="00EC6428">
      <w:pPr>
        <w:rPr>
          <w:rFonts w:ascii="Arial" w:hAnsi="Arial" w:cs="Arial"/>
          <w:b/>
        </w:rPr>
      </w:pPr>
    </w:p>
    <w:p w:rsidR="00EC6428" w:rsidRPr="00EC6428" w:rsidRDefault="00EC6428" w:rsidP="00EC6428">
      <w:pPr>
        <w:rPr>
          <w:rFonts w:ascii="Arial" w:hAnsi="Arial" w:cs="Arial"/>
        </w:rPr>
      </w:pPr>
    </w:p>
    <w:p w:rsidR="00EC6428" w:rsidRPr="00EC6428" w:rsidRDefault="00EC6428" w:rsidP="00EC6428">
      <w:pPr>
        <w:pStyle w:val="ParaHeading3"/>
        <w:rPr>
          <w:rFonts w:ascii="Arial" w:hAnsi="Arial" w:cs="Arial"/>
          <w:b/>
          <w:color w:val="auto"/>
        </w:rPr>
      </w:pPr>
      <w:r w:rsidRPr="00EC6428">
        <w:rPr>
          <w:rFonts w:ascii="Arial" w:hAnsi="Arial" w:cs="Arial"/>
          <w:b/>
          <w:color w:val="auto"/>
        </w:rPr>
        <w:t>Health</w:t>
      </w:r>
    </w:p>
    <w:p w:rsidR="00EC6428" w:rsidRPr="00EC6428" w:rsidRDefault="00EC6428" w:rsidP="00EC6428">
      <w:pPr>
        <w:pStyle w:val="ParaHeading3"/>
        <w:rPr>
          <w:rFonts w:ascii="Arial" w:hAnsi="Arial" w:cs="Arial"/>
          <w:color w:val="auto"/>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2977"/>
        <w:gridCol w:w="3270"/>
      </w:tblGrid>
      <w:tr w:rsidR="00EC6428" w:rsidRPr="00EC6428" w:rsidTr="00A415CE">
        <w:trPr>
          <w:cantSplit/>
          <w:trHeight w:val="320"/>
        </w:trPr>
        <w:tc>
          <w:tcPr>
            <w:tcW w:w="3175"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snapToGrid w:val="0"/>
              <w:rPr>
                <w:rFonts w:ascii="Arial" w:hAnsi="Arial" w:cs="Arial"/>
                <w:b w:val="0"/>
              </w:rPr>
            </w:pPr>
          </w:p>
        </w:tc>
        <w:tc>
          <w:tcPr>
            <w:tcW w:w="2977" w:type="dxa"/>
            <w:tcBorders>
              <w:top w:val="single" w:sz="4" w:space="0" w:color="808080"/>
              <w:left w:val="single" w:sz="4" w:space="0" w:color="808080"/>
              <w:bottom w:val="single" w:sz="4" w:space="0" w:color="808080"/>
            </w:tcBorders>
            <w:shd w:val="clear" w:color="auto" w:fill="CCCCCC"/>
            <w:vAlign w:val="center"/>
          </w:tcPr>
          <w:p w:rsidR="00EC6428" w:rsidRPr="00EC6428" w:rsidRDefault="00EC6428" w:rsidP="00A415CE">
            <w:pPr>
              <w:pStyle w:val="ColumnHeader"/>
              <w:rPr>
                <w:rFonts w:ascii="Arial" w:hAnsi="Arial" w:cs="Arial"/>
                <w:b w:val="0"/>
              </w:rPr>
            </w:pPr>
            <w:r w:rsidRPr="00EC6428">
              <w:rPr>
                <w:rFonts w:ascii="Arial" w:hAnsi="Arial" w:cs="Arial"/>
                <w:b w:val="0"/>
              </w:rPr>
              <w:t xml:space="preserve">Client </w:t>
            </w:r>
          </w:p>
        </w:tc>
        <w:tc>
          <w:tcPr>
            <w:tcW w:w="327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EC6428" w:rsidRPr="00EC6428" w:rsidRDefault="00EC6428" w:rsidP="00A415CE">
            <w:pPr>
              <w:pStyle w:val="ColumnHeader"/>
              <w:rPr>
                <w:rFonts w:ascii="Arial" w:hAnsi="Arial" w:cs="Arial"/>
              </w:rPr>
            </w:pPr>
            <w:r w:rsidRPr="00EC6428">
              <w:rPr>
                <w:rFonts w:ascii="Arial" w:hAnsi="Arial" w:cs="Arial"/>
                <w:b w:val="0"/>
              </w:rPr>
              <w:t>Partner</w:t>
            </w: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Current Health:</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Private Health Fund:</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Smoker Status:</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Yes / No</w:t>
            </w: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jc w:val="center"/>
              <w:rPr>
                <w:rFonts w:ascii="Arial" w:hAnsi="Arial" w:cs="Arial"/>
                <w:sz w:val="20"/>
                <w:szCs w:val="20"/>
              </w:rPr>
            </w:pPr>
            <w:r w:rsidRPr="00EC6428">
              <w:rPr>
                <w:rFonts w:ascii="Arial" w:hAnsi="Arial" w:cs="Arial"/>
                <w:sz w:val="20"/>
                <w:szCs w:val="20"/>
              </w:rPr>
              <w:t>Yes / No</w:t>
            </w: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Health Comments:</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rPr>
                <w:rFonts w:ascii="Arial" w:hAnsi="Arial" w:cs="Arial"/>
                <w:sz w:val="20"/>
                <w:szCs w:val="20"/>
              </w:rPr>
            </w:pPr>
            <w:r w:rsidRPr="00EC6428">
              <w:rPr>
                <w:rFonts w:ascii="Arial" w:hAnsi="Arial" w:cs="Arial"/>
                <w:sz w:val="20"/>
                <w:szCs w:val="20"/>
              </w:rPr>
              <w:t>Medical History:</w:t>
            </w: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r w:rsidR="00EC6428" w:rsidRPr="00EC6428"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2977" w:type="dxa"/>
            <w:tcBorders>
              <w:top w:val="single" w:sz="4" w:space="0" w:color="808080"/>
              <w:left w:val="single" w:sz="4" w:space="0" w:color="808080"/>
              <w:bottom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EC6428" w:rsidRPr="00EC6428" w:rsidRDefault="00EC6428" w:rsidP="00A415CE">
            <w:pPr>
              <w:snapToGrid w:val="0"/>
              <w:rPr>
                <w:rFonts w:ascii="Arial" w:hAnsi="Arial" w:cs="Arial"/>
                <w:sz w:val="20"/>
                <w:szCs w:val="20"/>
              </w:rPr>
            </w:pPr>
          </w:p>
        </w:tc>
      </w:tr>
    </w:tbl>
    <w:p w:rsidR="008A775E" w:rsidRPr="00D073C1" w:rsidRDefault="008A775E" w:rsidP="008A775E">
      <w:pPr>
        <w:pStyle w:val="NoSpacing"/>
        <w:rPr>
          <w:rFonts w:ascii="Arial" w:hAnsi="Arial" w:cs="Arial"/>
        </w:rPr>
      </w:pPr>
    </w:p>
    <w:p w:rsidR="00D073C1" w:rsidRPr="00D073C1" w:rsidRDefault="00D073C1" w:rsidP="008A775E">
      <w:pPr>
        <w:pStyle w:val="NoSpacing"/>
        <w:rPr>
          <w:rFonts w:ascii="Arial" w:hAnsi="Arial" w:cs="Arial"/>
        </w:rPr>
      </w:pPr>
    </w:p>
    <w:p w:rsidR="00D073C1" w:rsidRPr="00D073C1" w:rsidRDefault="00D073C1" w:rsidP="00D073C1">
      <w:pPr>
        <w:pStyle w:val="ParaHeading3"/>
        <w:rPr>
          <w:rFonts w:ascii="Arial" w:hAnsi="Arial" w:cs="Arial"/>
          <w:b/>
          <w:color w:val="auto"/>
          <w:szCs w:val="22"/>
        </w:rPr>
      </w:pPr>
      <w:proofErr w:type="spellStart"/>
      <w:r w:rsidRPr="00D073C1">
        <w:rPr>
          <w:rFonts w:ascii="Arial" w:hAnsi="Arial" w:cs="Arial"/>
          <w:b/>
          <w:color w:val="auto"/>
          <w:szCs w:val="22"/>
        </w:rPr>
        <w:t>Centrelink</w:t>
      </w:r>
      <w:proofErr w:type="spellEnd"/>
    </w:p>
    <w:p w:rsidR="00D073C1" w:rsidRPr="00D073C1" w:rsidRDefault="00D073C1" w:rsidP="00D073C1">
      <w:pPr>
        <w:pStyle w:val="ParaHeading3"/>
        <w:rPr>
          <w:rFonts w:ascii="Arial" w:hAnsi="Arial" w:cs="Arial"/>
          <w:color w:val="auto"/>
          <w:szCs w:val="22"/>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3260"/>
        <w:gridCol w:w="2987"/>
      </w:tblGrid>
      <w:tr w:rsidR="00D073C1" w:rsidRPr="00D073C1" w:rsidTr="00A415CE">
        <w:trPr>
          <w:cantSplit/>
          <w:trHeight w:val="320"/>
        </w:trPr>
        <w:tc>
          <w:tcPr>
            <w:tcW w:w="3175"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A415CE">
            <w:pPr>
              <w:pStyle w:val="ColumnHeader"/>
              <w:snapToGrid w:val="0"/>
              <w:rPr>
                <w:rFonts w:ascii="Arial" w:hAnsi="Arial" w:cs="Arial"/>
                <w:b w:val="0"/>
                <w:sz w:val="22"/>
                <w:szCs w:val="22"/>
              </w:rPr>
            </w:pPr>
          </w:p>
        </w:tc>
        <w:tc>
          <w:tcPr>
            <w:tcW w:w="3260"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A415CE">
            <w:pPr>
              <w:pStyle w:val="ColumnHeader"/>
              <w:rPr>
                <w:rFonts w:ascii="Arial" w:hAnsi="Arial" w:cs="Arial"/>
                <w:b w:val="0"/>
                <w:sz w:val="22"/>
                <w:szCs w:val="22"/>
              </w:rPr>
            </w:pPr>
            <w:r w:rsidRPr="00D073C1">
              <w:rPr>
                <w:rFonts w:ascii="Arial" w:hAnsi="Arial" w:cs="Arial"/>
                <w:b w:val="0"/>
                <w:sz w:val="22"/>
                <w:szCs w:val="22"/>
              </w:rPr>
              <w:t xml:space="preserve">Client </w:t>
            </w:r>
          </w:p>
        </w:tc>
        <w:tc>
          <w:tcPr>
            <w:tcW w:w="2987"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A415CE">
            <w:pPr>
              <w:pStyle w:val="ColumnHeader"/>
              <w:rPr>
                <w:rFonts w:ascii="Arial" w:hAnsi="Arial" w:cs="Arial"/>
                <w:sz w:val="22"/>
                <w:szCs w:val="22"/>
              </w:rPr>
            </w:pPr>
            <w:r w:rsidRPr="00D073C1">
              <w:rPr>
                <w:rFonts w:ascii="Arial" w:hAnsi="Arial" w:cs="Arial"/>
                <w:b w:val="0"/>
                <w:sz w:val="22"/>
                <w:szCs w:val="22"/>
              </w:rPr>
              <w:t>Partner</w:t>
            </w: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A415CE">
            <w:pPr>
              <w:rPr>
                <w:rFonts w:ascii="Arial" w:hAnsi="Arial" w:cs="Arial"/>
                <w:szCs w:val="22"/>
              </w:rPr>
            </w:pPr>
            <w:r w:rsidRPr="00D073C1">
              <w:rPr>
                <w:rFonts w:ascii="Arial" w:hAnsi="Arial" w:cs="Arial"/>
                <w:szCs w:val="22"/>
              </w:rPr>
              <w:t>Centrelink Benefit:</w:t>
            </w:r>
          </w:p>
        </w:tc>
        <w:tc>
          <w:tcPr>
            <w:tcW w:w="3260"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A415CE">
            <w:pPr>
              <w:snapToGrid w:val="0"/>
              <w:rPr>
                <w:rFonts w:ascii="Arial" w:hAnsi="Arial" w:cs="Arial"/>
                <w:szCs w:val="22"/>
              </w:rPr>
            </w:pPr>
          </w:p>
        </w:tc>
        <w:tc>
          <w:tcPr>
            <w:tcW w:w="298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A415CE">
            <w:pPr>
              <w:snapToGrid w:val="0"/>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A415CE">
            <w:pPr>
              <w:rPr>
                <w:rFonts w:ascii="Arial" w:hAnsi="Arial" w:cs="Arial"/>
                <w:szCs w:val="22"/>
              </w:rPr>
            </w:pPr>
            <w:r w:rsidRPr="00D073C1">
              <w:rPr>
                <w:rFonts w:ascii="Arial" w:hAnsi="Arial" w:cs="Arial"/>
                <w:szCs w:val="22"/>
              </w:rPr>
              <w:t>Customer Reference Number (CRN):</w:t>
            </w:r>
          </w:p>
        </w:tc>
        <w:tc>
          <w:tcPr>
            <w:tcW w:w="3260"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A415CE">
            <w:pPr>
              <w:snapToGrid w:val="0"/>
              <w:rPr>
                <w:rFonts w:ascii="Arial" w:hAnsi="Arial" w:cs="Arial"/>
                <w:szCs w:val="22"/>
              </w:rPr>
            </w:pPr>
          </w:p>
        </w:tc>
        <w:tc>
          <w:tcPr>
            <w:tcW w:w="298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A415CE">
            <w:pPr>
              <w:snapToGrid w:val="0"/>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A415CE">
            <w:pPr>
              <w:rPr>
                <w:rFonts w:ascii="Arial" w:hAnsi="Arial" w:cs="Arial"/>
                <w:szCs w:val="22"/>
              </w:rPr>
            </w:pPr>
            <w:r w:rsidRPr="00D073C1">
              <w:rPr>
                <w:rFonts w:ascii="Arial" w:hAnsi="Arial" w:cs="Arial"/>
                <w:szCs w:val="22"/>
              </w:rPr>
              <w:t>Type of Benefit:</w:t>
            </w:r>
          </w:p>
        </w:tc>
        <w:tc>
          <w:tcPr>
            <w:tcW w:w="3260"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A415CE">
            <w:pPr>
              <w:snapToGrid w:val="0"/>
              <w:rPr>
                <w:rFonts w:ascii="Arial" w:hAnsi="Arial" w:cs="Arial"/>
                <w:szCs w:val="22"/>
              </w:rPr>
            </w:pPr>
          </w:p>
        </w:tc>
        <w:tc>
          <w:tcPr>
            <w:tcW w:w="298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A415CE">
            <w:pPr>
              <w:snapToGrid w:val="0"/>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A415CE">
            <w:pPr>
              <w:rPr>
                <w:rFonts w:ascii="Arial" w:hAnsi="Arial" w:cs="Arial"/>
                <w:szCs w:val="22"/>
              </w:rPr>
            </w:pPr>
            <w:r w:rsidRPr="00D073C1">
              <w:rPr>
                <w:rFonts w:ascii="Arial" w:hAnsi="Arial" w:cs="Arial"/>
                <w:szCs w:val="22"/>
              </w:rPr>
              <w:t>Amount Received:</w:t>
            </w:r>
          </w:p>
        </w:tc>
        <w:tc>
          <w:tcPr>
            <w:tcW w:w="3260"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A415CE">
            <w:pPr>
              <w:snapToGrid w:val="0"/>
              <w:jc w:val="center"/>
              <w:rPr>
                <w:rFonts w:ascii="Arial" w:hAnsi="Arial" w:cs="Arial"/>
                <w:szCs w:val="22"/>
              </w:rPr>
            </w:pPr>
          </w:p>
        </w:tc>
        <w:tc>
          <w:tcPr>
            <w:tcW w:w="298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A415CE">
            <w:pPr>
              <w:snapToGrid w:val="0"/>
              <w:jc w:val="center"/>
              <w:rPr>
                <w:rFonts w:ascii="Arial" w:hAnsi="Arial" w:cs="Arial"/>
                <w:szCs w:val="22"/>
              </w:rPr>
            </w:pPr>
          </w:p>
        </w:tc>
      </w:tr>
    </w:tbl>
    <w:p w:rsidR="008A775E" w:rsidRPr="00D073C1" w:rsidRDefault="008A775E" w:rsidP="008A775E">
      <w:pPr>
        <w:pStyle w:val="NoSpacing"/>
        <w:rPr>
          <w:rFonts w:ascii="Arial" w:hAnsi="Arial" w:cs="Arial"/>
        </w:rPr>
      </w:pPr>
    </w:p>
    <w:p w:rsidR="008A775E" w:rsidRPr="00D073C1" w:rsidRDefault="008A775E" w:rsidP="008A775E">
      <w:pPr>
        <w:pStyle w:val="NoSpacing"/>
        <w:rPr>
          <w:rFonts w:ascii="Arial" w:hAnsi="Arial" w:cs="Arial"/>
        </w:rPr>
      </w:pPr>
    </w:p>
    <w:p w:rsidR="008A775E" w:rsidRPr="00D073C1" w:rsidRDefault="008A775E" w:rsidP="008A775E">
      <w:pPr>
        <w:pStyle w:val="NoSpacing"/>
        <w:rPr>
          <w:rFonts w:ascii="Arial" w:hAnsi="Arial" w:cs="Arial"/>
        </w:rPr>
      </w:pPr>
    </w:p>
    <w:p w:rsidR="008A775E" w:rsidRPr="00D073C1" w:rsidRDefault="008A775E" w:rsidP="008A775E">
      <w:pPr>
        <w:pStyle w:val="NoSpacing"/>
        <w:rPr>
          <w:rFonts w:ascii="Arial" w:hAnsi="Arial" w:cs="Arial"/>
        </w:rPr>
      </w:pPr>
    </w:p>
    <w:p w:rsidR="00D073C1" w:rsidRPr="00D073C1" w:rsidRDefault="00D073C1" w:rsidP="00D073C1">
      <w:pPr>
        <w:rPr>
          <w:rFonts w:ascii="Arial" w:hAnsi="Arial" w:cs="Arial"/>
          <w:b/>
          <w:szCs w:val="22"/>
        </w:rPr>
      </w:pPr>
      <w:r w:rsidRPr="00D073C1">
        <w:rPr>
          <w:rFonts w:ascii="Arial" w:hAnsi="Arial" w:cs="Arial"/>
          <w:b/>
          <w:szCs w:val="22"/>
        </w:rPr>
        <w:lastRenderedPageBreak/>
        <w:t>Employment</w:t>
      </w:r>
    </w:p>
    <w:p w:rsidR="00D073C1" w:rsidRPr="00D073C1" w:rsidRDefault="00D073C1" w:rsidP="00D073C1">
      <w:pPr>
        <w:rPr>
          <w:rFonts w:ascii="Arial" w:hAnsi="Arial" w:cs="Arial"/>
          <w:szCs w:val="22"/>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2977"/>
        <w:gridCol w:w="3270"/>
      </w:tblGrid>
      <w:tr w:rsidR="00D073C1" w:rsidRPr="00D073C1" w:rsidTr="00A415CE">
        <w:trPr>
          <w:cantSplit/>
          <w:trHeight w:val="320"/>
        </w:trPr>
        <w:tc>
          <w:tcPr>
            <w:tcW w:w="3175"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szCs w:val="22"/>
              </w:rPr>
            </w:pPr>
          </w:p>
        </w:tc>
        <w:tc>
          <w:tcPr>
            <w:tcW w:w="2977"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szCs w:val="22"/>
              </w:rPr>
            </w:pPr>
            <w:r w:rsidRPr="00D073C1">
              <w:rPr>
                <w:rFonts w:ascii="Arial" w:hAnsi="Arial" w:cs="Arial"/>
                <w:b/>
                <w:szCs w:val="22"/>
              </w:rPr>
              <w:t xml:space="preserve">Client </w:t>
            </w:r>
          </w:p>
        </w:tc>
        <w:tc>
          <w:tcPr>
            <w:tcW w:w="327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b/>
                <w:szCs w:val="22"/>
              </w:rPr>
              <w:t>Partner</w:t>
            </w: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Tax File Number:</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Employment Status:</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Industry:</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Employer Name:</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Job Title:</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Employment Start Date:</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Duties:</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Salary:</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Qualifications:</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Expected Retirement Date:</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r w:rsidRPr="00D073C1">
              <w:rPr>
                <w:rFonts w:ascii="Arial" w:hAnsi="Arial" w:cs="Arial"/>
                <w:szCs w:val="22"/>
              </w:rPr>
              <w:t>Expected Retirement Age:</w:t>
            </w:r>
          </w:p>
        </w:tc>
        <w:tc>
          <w:tcPr>
            <w:tcW w:w="2977" w:type="dxa"/>
            <w:tcBorders>
              <w:top w:val="single" w:sz="4" w:space="0" w:color="808080"/>
              <w:left w:val="single" w:sz="4" w:space="0" w:color="808080"/>
              <w:bottom w:val="single" w:sz="4" w:space="0" w:color="808080"/>
            </w:tcBorders>
            <w:shd w:val="clear" w:color="auto" w:fill="auto"/>
            <w:vAlign w:val="bottom"/>
          </w:tcPr>
          <w:p w:rsidR="00D073C1" w:rsidRPr="00D073C1" w:rsidRDefault="00D073C1" w:rsidP="00D073C1">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szCs w:val="22"/>
              </w:rPr>
            </w:pPr>
          </w:p>
        </w:tc>
      </w:tr>
    </w:tbl>
    <w:p w:rsidR="00D073C1" w:rsidRPr="00D073C1" w:rsidRDefault="00D073C1" w:rsidP="00D073C1">
      <w:pPr>
        <w:rPr>
          <w:rFonts w:ascii="Arial" w:hAnsi="Arial" w:cs="Arial"/>
          <w:szCs w:val="22"/>
        </w:rPr>
      </w:pPr>
    </w:p>
    <w:p w:rsidR="008A775E" w:rsidRPr="00D073C1" w:rsidRDefault="008A775E" w:rsidP="00D073C1">
      <w:pPr>
        <w:rPr>
          <w:rFonts w:ascii="Arial" w:hAnsi="Arial" w:cs="Arial"/>
          <w:szCs w:val="22"/>
        </w:rPr>
      </w:pPr>
    </w:p>
    <w:p w:rsidR="00D073C1" w:rsidRPr="00D073C1" w:rsidRDefault="00D073C1" w:rsidP="00D073C1">
      <w:pPr>
        <w:rPr>
          <w:rFonts w:ascii="Arial" w:hAnsi="Arial" w:cs="Arial"/>
          <w:b/>
          <w:szCs w:val="22"/>
        </w:rPr>
      </w:pPr>
      <w:r w:rsidRPr="00D073C1">
        <w:rPr>
          <w:rFonts w:ascii="Arial" w:hAnsi="Arial" w:cs="Arial"/>
          <w:b/>
          <w:szCs w:val="22"/>
        </w:rPr>
        <w:t>Income &amp; Expenditure</w:t>
      </w:r>
    </w:p>
    <w:p w:rsidR="00D073C1" w:rsidRPr="00D073C1" w:rsidRDefault="00D073C1" w:rsidP="00D073C1">
      <w:pPr>
        <w:rPr>
          <w:rFonts w:ascii="Arial" w:hAnsi="Arial" w:cs="Arial"/>
          <w:szCs w:val="22"/>
        </w:rPr>
      </w:pPr>
    </w:p>
    <w:tbl>
      <w:tblPr>
        <w:tblW w:w="9485" w:type="dxa"/>
        <w:tblInd w:w="-16" w:type="dxa"/>
        <w:tblLayout w:type="fixed"/>
        <w:tblLook w:val="0000" w:firstRow="0" w:lastRow="0" w:firstColumn="0" w:lastColumn="0" w:noHBand="0" w:noVBand="0"/>
      </w:tblPr>
      <w:tblGrid>
        <w:gridCol w:w="4990"/>
        <w:gridCol w:w="2231"/>
        <w:gridCol w:w="2264"/>
      </w:tblGrid>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szCs w:val="22"/>
              </w:rPr>
            </w:pPr>
            <w:r w:rsidRPr="00D073C1">
              <w:rPr>
                <w:rFonts w:ascii="Arial" w:hAnsi="Arial" w:cs="Arial"/>
                <w:b/>
                <w:szCs w:val="22"/>
              </w:rPr>
              <w:t>Item</w:t>
            </w:r>
          </w:p>
        </w:tc>
        <w:tc>
          <w:tcPr>
            <w:tcW w:w="2231"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szCs w:val="22"/>
              </w:rPr>
            </w:pPr>
            <w:r w:rsidRPr="00D073C1">
              <w:rPr>
                <w:rFonts w:ascii="Arial" w:hAnsi="Arial" w:cs="Arial"/>
                <w:b/>
                <w:szCs w:val="22"/>
              </w:rPr>
              <w:t>Owner</w:t>
            </w:r>
          </w:p>
        </w:tc>
        <w:tc>
          <w:tcPr>
            <w:tcW w:w="226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b/>
                <w:szCs w:val="22"/>
              </w:rPr>
              <w:t>Value$</w:t>
            </w: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FFFFFF"/>
            <w:vAlign w:val="center"/>
          </w:tcPr>
          <w:p w:rsidR="00D073C1" w:rsidRPr="00D073C1" w:rsidRDefault="00D073C1" w:rsidP="00D073C1">
            <w:pPr>
              <w:rPr>
                <w:rFonts w:ascii="Arial" w:hAnsi="Arial" w:cs="Arial"/>
                <w:szCs w:val="22"/>
              </w:rPr>
            </w:pPr>
            <w:r w:rsidRPr="00D073C1">
              <w:rPr>
                <w:rFonts w:ascii="Arial" w:hAnsi="Arial" w:cs="Arial"/>
                <w:szCs w:val="22"/>
              </w:rPr>
              <w:t>Income</w:t>
            </w:r>
          </w:p>
        </w:tc>
        <w:tc>
          <w:tcPr>
            <w:tcW w:w="2231" w:type="dxa"/>
            <w:tcBorders>
              <w:top w:val="single" w:sz="4" w:space="0" w:color="808080"/>
              <w:left w:val="single" w:sz="4" w:space="0" w:color="808080"/>
              <w:bottom w:val="single" w:sz="4" w:space="0" w:color="808080"/>
            </w:tcBorders>
            <w:shd w:val="clear" w:color="auto" w:fill="FFFFFF"/>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Total Income</w:t>
            </w:r>
          </w:p>
        </w:tc>
        <w:tc>
          <w:tcPr>
            <w:tcW w:w="2231"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FFFFFF"/>
            <w:vAlign w:val="center"/>
          </w:tcPr>
          <w:p w:rsidR="00D073C1" w:rsidRPr="00D073C1" w:rsidRDefault="00D073C1" w:rsidP="00D073C1">
            <w:pPr>
              <w:rPr>
                <w:rFonts w:ascii="Arial" w:hAnsi="Arial" w:cs="Arial"/>
                <w:szCs w:val="22"/>
              </w:rPr>
            </w:pPr>
            <w:r w:rsidRPr="00D073C1">
              <w:rPr>
                <w:rFonts w:ascii="Arial" w:hAnsi="Arial" w:cs="Arial"/>
                <w:szCs w:val="22"/>
              </w:rPr>
              <w:t>Expenditure</w:t>
            </w:r>
          </w:p>
        </w:tc>
        <w:tc>
          <w:tcPr>
            <w:tcW w:w="2231" w:type="dxa"/>
            <w:tcBorders>
              <w:top w:val="single" w:sz="4" w:space="0" w:color="808080"/>
              <w:left w:val="single" w:sz="4" w:space="0" w:color="808080"/>
              <w:bottom w:val="single" w:sz="4" w:space="0" w:color="808080"/>
            </w:tcBorders>
            <w:shd w:val="clear" w:color="auto" w:fill="FFFFFF"/>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FFFFFF"/>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b/>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b/>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b/>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b/>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b/>
                <w:szCs w:val="22"/>
              </w:rPr>
            </w:pPr>
          </w:p>
        </w:tc>
        <w:tc>
          <w:tcPr>
            <w:tcW w:w="2231"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Total Expenditure</w:t>
            </w:r>
          </w:p>
        </w:tc>
        <w:tc>
          <w:tcPr>
            <w:tcW w:w="2231"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4990"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 xml:space="preserve">Net </w:t>
            </w:r>
            <w:proofErr w:type="spellStart"/>
            <w:r w:rsidRPr="00D073C1">
              <w:rPr>
                <w:rFonts w:ascii="Arial" w:hAnsi="Arial" w:cs="Arial"/>
                <w:szCs w:val="22"/>
              </w:rPr>
              <w:t>Cashflow</w:t>
            </w:r>
            <w:proofErr w:type="spellEnd"/>
          </w:p>
        </w:tc>
        <w:tc>
          <w:tcPr>
            <w:tcW w:w="2231"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p>
        </w:tc>
        <w:tc>
          <w:tcPr>
            <w:tcW w:w="226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bCs/>
                <w:szCs w:val="22"/>
              </w:rPr>
            </w:pPr>
          </w:p>
        </w:tc>
      </w:tr>
    </w:tbl>
    <w:p w:rsidR="00D073C1" w:rsidRDefault="00D073C1" w:rsidP="00D073C1">
      <w:pPr>
        <w:rPr>
          <w:rFonts w:ascii="Arial" w:hAnsi="Arial" w:cs="Arial"/>
          <w:szCs w:val="22"/>
        </w:rPr>
      </w:pPr>
    </w:p>
    <w:p w:rsidR="00D073C1" w:rsidRDefault="00D073C1" w:rsidP="00D073C1">
      <w:pPr>
        <w:rPr>
          <w:rFonts w:ascii="Arial" w:hAnsi="Arial" w:cs="Arial"/>
          <w:szCs w:val="22"/>
        </w:rPr>
      </w:pPr>
      <w:r>
        <w:rPr>
          <w:rFonts w:ascii="Arial" w:hAnsi="Arial" w:cs="Arial"/>
          <w:szCs w:val="22"/>
        </w:rPr>
        <w:t>_________________________________________________________________________</w:t>
      </w:r>
    </w:p>
    <w:p w:rsidR="00D073C1" w:rsidRPr="00D073C1" w:rsidRDefault="00D073C1" w:rsidP="00D073C1">
      <w:pPr>
        <w:rPr>
          <w:rFonts w:ascii="Arial" w:hAnsi="Arial" w:cs="Arial"/>
          <w:szCs w:val="22"/>
        </w:rPr>
      </w:pPr>
    </w:p>
    <w:p w:rsidR="00D073C1" w:rsidRPr="00D073C1" w:rsidRDefault="00D073C1" w:rsidP="00D073C1">
      <w:pPr>
        <w:rPr>
          <w:rFonts w:ascii="Arial" w:hAnsi="Arial" w:cs="Arial"/>
          <w:szCs w:val="22"/>
        </w:rPr>
      </w:pPr>
      <w:r>
        <w:rPr>
          <w:rFonts w:ascii="Arial" w:hAnsi="Arial" w:cs="Arial"/>
          <w:szCs w:val="22"/>
        </w:rPr>
        <w:t>_________________________________________________________________________</w:t>
      </w:r>
    </w:p>
    <w:p w:rsidR="00D073C1" w:rsidRPr="00D073C1" w:rsidRDefault="00D073C1" w:rsidP="00D073C1">
      <w:pPr>
        <w:rPr>
          <w:rFonts w:ascii="Arial" w:hAnsi="Arial" w:cs="Arial"/>
          <w:b/>
          <w:sz w:val="24"/>
        </w:rPr>
      </w:pPr>
      <w:r w:rsidRPr="00D073C1">
        <w:rPr>
          <w:rFonts w:ascii="Arial" w:hAnsi="Arial" w:cs="Arial"/>
          <w:b/>
          <w:sz w:val="24"/>
        </w:rPr>
        <w:lastRenderedPageBreak/>
        <w:t>Entities and Structures</w:t>
      </w:r>
    </w:p>
    <w:p w:rsidR="00D073C1" w:rsidRPr="00D073C1" w:rsidRDefault="00D073C1" w:rsidP="00D073C1">
      <w:pPr>
        <w:rPr>
          <w:rFonts w:ascii="Arial" w:hAnsi="Arial" w:cs="Arial"/>
        </w:rPr>
      </w:pPr>
    </w:p>
    <w:p w:rsidR="00D073C1" w:rsidRDefault="00D073C1" w:rsidP="00D073C1">
      <w:pPr>
        <w:rPr>
          <w:rFonts w:ascii="Arial" w:hAnsi="Arial" w:cs="Arial"/>
        </w:rPr>
      </w:pPr>
      <w:proofErr w:type="spellStart"/>
      <w:r w:rsidRPr="00D073C1">
        <w:rPr>
          <w:rFonts w:ascii="Arial" w:hAnsi="Arial" w:cs="Arial"/>
        </w:rPr>
        <w:t>Self Managed</w:t>
      </w:r>
      <w:proofErr w:type="spellEnd"/>
      <w:r w:rsidRPr="00D073C1">
        <w:rPr>
          <w:rFonts w:ascii="Arial" w:hAnsi="Arial" w:cs="Arial"/>
        </w:rPr>
        <w:t xml:space="preserve"> Superannuation Fund</w:t>
      </w:r>
    </w:p>
    <w:p w:rsidR="00D073C1" w:rsidRPr="00D073C1" w:rsidRDefault="00D073C1" w:rsidP="00D073C1">
      <w:pPr>
        <w:rPr>
          <w:rFonts w:ascii="Arial" w:hAnsi="Arial" w:cs="Arial"/>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6247"/>
      </w:tblGrid>
      <w:tr w:rsidR="00D073C1" w:rsidRPr="00D073C1" w:rsidTr="00A415CE">
        <w:trPr>
          <w:cantSplit/>
          <w:trHeight w:val="320"/>
        </w:trPr>
        <w:tc>
          <w:tcPr>
            <w:tcW w:w="3175"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rPr>
            </w:pPr>
            <w:r w:rsidRPr="00D073C1">
              <w:rPr>
                <w:rFonts w:ascii="Arial" w:hAnsi="Arial" w:cs="Arial"/>
                <w:b/>
              </w:rPr>
              <w:t>Name</w:t>
            </w:r>
          </w:p>
        </w:tc>
        <w:tc>
          <w:tcPr>
            <w:tcW w:w="6247"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b/>
              </w:rPr>
            </w:pPr>
          </w:p>
        </w:tc>
      </w:tr>
      <w:tr w:rsidR="00D073C1" w:rsidRPr="00D073C1" w:rsidTr="00A415CE">
        <w:trPr>
          <w:cantSplit/>
          <w:trHeight w:hRule="exact" w:val="403"/>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Purpose</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Trustee/s</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Member/s</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bl>
    <w:p w:rsidR="00D073C1" w:rsidRPr="00D073C1" w:rsidRDefault="00D073C1" w:rsidP="00D073C1">
      <w:pPr>
        <w:rPr>
          <w:rFonts w:ascii="Arial" w:hAnsi="Arial" w:cs="Arial"/>
        </w:rPr>
      </w:pPr>
    </w:p>
    <w:p w:rsidR="00D073C1" w:rsidRDefault="00D073C1" w:rsidP="00D073C1">
      <w:pPr>
        <w:rPr>
          <w:rFonts w:ascii="Arial" w:hAnsi="Arial" w:cs="Arial"/>
        </w:rPr>
      </w:pPr>
      <w:r w:rsidRPr="00D073C1">
        <w:rPr>
          <w:rFonts w:ascii="Arial" w:hAnsi="Arial" w:cs="Arial"/>
        </w:rPr>
        <w:t>Company</w:t>
      </w:r>
    </w:p>
    <w:p w:rsidR="00D073C1" w:rsidRPr="00D073C1" w:rsidRDefault="00D073C1" w:rsidP="00D073C1">
      <w:pPr>
        <w:rPr>
          <w:rFonts w:ascii="Arial" w:hAnsi="Arial" w:cs="Arial"/>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6247"/>
      </w:tblGrid>
      <w:tr w:rsidR="00D073C1" w:rsidRPr="00D073C1" w:rsidTr="00A415CE">
        <w:trPr>
          <w:cantSplit/>
          <w:trHeight w:val="320"/>
        </w:trPr>
        <w:tc>
          <w:tcPr>
            <w:tcW w:w="3175"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rPr>
            </w:pPr>
            <w:r w:rsidRPr="00D073C1">
              <w:rPr>
                <w:rFonts w:ascii="Arial" w:hAnsi="Arial" w:cs="Arial"/>
                <w:b/>
              </w:rPr>
              <w:t>Name</w:t>
            </w:r>
          </w:p>
        </w:tc>
        <w:tc>
          <w:tcPr>
            <w:tcW w:w="6247"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b/>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Purpose</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Director/s</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Shareholder/s</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bl>
    <w:p w:rsidR="00D073C1" w:rsidRPr="00D073C1" w:rsidRDefault="00D073C1" w:rsidP="00D073C1">
      <w:pPr>
        <w:rPr>
          <w:rFonts w:ascii="Arial" w:hAnsi="Arial" w:cs="Arial"/>
        </w:rPr>
      </w:pPr>
    </w:p>
    <w:p w:rsidR="00D073C1" w:rsidRDefault="00D073C1" w:rsidP="00D073C1">
      <w:pPr>
        <w:rPr>
          <w:rFonts w:ascii="Arial" w:hAnsi="Arial" w:cs="Arial"/>
        </w:rPr>
      </w:pPr>
      <w:r w:rsidRPr="00D073C1">
        <w:rPr>
          <w:rFonts w:ascii="Arial" w:hAnsi="Arial" w:cs="Arial"/>
        </w:rPr>
        <w:t>Discretionary Trust</w:t>
      </w:r>
    </w:p>
    <w:p w:rsidR="00D073C1" w:rsidRPr="00D073C1" w:rsidRDefault="00D073C1" w:rsidP="00D073C1">
      <w:pPr>
        <w:rPr>
          <w:rFonts w:ascii="Arial" w:hAnsi="Arial" w:cs="Arial"/>
        </w:rPr>
      </w:pPr>
    </w:p>
    <w:tbl>
      <w:tblPr>
        <w:tblW w:w="0" w:type="auto"/>
        <w:tblInd w:w="-5" w:type="dxa"/>
        <w:tblLayout w:type="fixed"/>
        <w:tblCellMar>
          <w:left w:w="56" w:type="dxa"/>
          <w:right w:w="56" w:type="dxa"/>
        </w:tblCellMar>
        <w:tblLook w:val="0000" w:firstRow="0" w:lastRow="0" w:firstColumn="0" w:lastColumn="0" w:noHBand="0" w:noVBand="0"/>
      </w:tblPr>
      <w:tblGrid>
        <w:gridCol w:w="3175"/>
        <w:gridCol w:w="6247"/>
      </w:tblGrid>
      <w:tr w:rsidR="00D073C1" w:rsidRPr="00D073C1" w:rsidTr="00A415CE">
        <w:trPr>
          <w:cantSplit/>
          <w:trHeight w:val="453"/>
        </w:trPr>
        <w:tc>
          <w:tcPr>
            <w:tcW w:w="3175"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rPr>
            </w:pPr>
            <w:r w:rsidRPr="00D073C1">
              <w:rPr>
                <w:rFonts w:ascii="Arial" w:hAnsi="Arial" w:cs="Arial"/>
                <w:b/>
              </w:rPr>
              <w:t>Name</w:t>
            </w:r>
          </w:p>
        </w:tc>
        <w:tc>
          <w:tcPr>
            <w:tcW w:w="6247"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b/>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Purpose</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Trustee/s</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r w:rsidR="00D073C1" w:rsidRPr="00D073C1" w:rsidTr="00A415CE">
        <w:trPr>
          <w:cantSplit/>
          <w:trHeight w:val="400"/>
        </w:trPr>
        <w:tc>
          <w:tcPr>
            <w:tcW w:w="3175" w:type="dxa"/>
            <w:tcBorders>
              <w:top w:val="single" w:sz="4" w:space="0" w:color="808080"/>
              <w:left w:val="single" w:sz="4" w:space="0" w:color="808080"/>
              <w:bottom w:val="single" w:sz="4" w:space="0" w:color="808080"/>
            </w:tcBorders>
            <w:shd w:val="clear" w:color="auto" w:fill="CCCCCC"/>
            <w:vAlign w:val="bottom"/>
          </w:tcPr>
          <w:p w:rsidR="00D073C1" w:rsidRPr="00D073C1" w:rsidRDefault="00D073C1" w:rsidP="00D073C1">
            <w:pPr>
              <w:rPr>
                <w:rFonts w:ascii="Arial" w:hAnsi="Arial" w:cs="Arial"/>
              </w:rPr>
            </w:pPr>
            <w:r w:rsidRPr="00D073C1">
              <w:rPr>
                <w:rFonts w:ascii="Arial" w:hAnsi="Arial" w:cs="Arial"/>
                <w:b/>
              </w:rPr>
              <w:t>Beneficiaries</w:t>
            </w:r>
          </w:p>
        </w:tc>
        <w:tc>
          <w:tcPr>
            <w:tcW w:w="6247" w:type="dxa"/>
            <w:tcBorders>
              <w:top w:val="single" w:sz="4" w:space="0" w:color="808080"/>
              <w:left w:val="single" w:sz="4" w:space="0" w:color="808080"/>
              <w:bottom w:val="single" w:sz="4" w:space="0" w:color="808080"/>
              <w:right w:val="single" w:sz="4" w:space="0" w:color="808080"/>
            </w:tcBorders>
            <w:shd w:val="clear" w:color="auto" w:fill="auto"/>
            <w:vAlign w:val="bottom"/>
          </w:tcPr>
          <w:p w:rsidR="00D073C1" w:rsidRPr="00D073C1" w:rsidRDefault="00D073C1" w:rsidP="00D073C1">
            <w:pPr>
              <w:rPr>
                <w:rFonts w:ascii="Arial" w:hAnsi="Arial" w:cs="Arial"/>
              </w:rPr>
            </w:pPr>
          </w:p>
        </w:tc>
      </w:tr>
    </w:tbl>
    <w:p w:rsidR="00D073C1" w:rsidRPr="00D073C1" w:rsidRDefault="00D073C1" w:rsidP="00D073C1">
      <w:pPr>
        <w:rPr>
          <w:rFonts w:ascii="Arial" w:hAnsi="Arial" w:cs="Arial"/>
          <w:szCs w:val="22"/>
        </w:rPr>
      </w:pPr>
    </w:p>
    <w:p w:rsidR="00D073C1" w:rsidRDefault="00D073C1" w:rsidP="00D073C1">
      <w:pPr>
        <w:rPr>
          <w:rFonts w:ascii="Arial" w:hAnsi="Arial" w:cs="Arial"/>
          <w:szCs w:val="22"/>
        </w:rPr>
      </w:pPr>
      <w:r w:rsidRPr="00D073C1">
        <w:rPr>
          <w:rFonts w:ascii="Arial" w:hAnsi="Arial" w:cs="Arial"/>
          <w:szCs w:val="22"/>
        </w:rPr>
        <w:t>Accountant’s Details</w:t>
      </w:r>
    </w:p>
    <w:p w:rsidR="00D073C1" w:rsidRPr="00D073C1" w:rsidRDefault="00D073C1" w:rsidP="00D073C1">
      <w:pPr>
        <w:rPr>
          <w:rFonts w:ascii="Arial" w:eastAsia="Times New Roman" w:hAnsi="Arial" w:cs="Arial"/>
          <w:color w:val="000000"/>
          <w:szCs w:val="22"/>
        </w:rPr>
      </w:pPr>
    </w:p>
    <w:tbl>
      <w:tblPr>
        <w:tblW w:w="0" w:type="auto"/>
        <w:tblInd w:w="-5" w:type="dxa"/>
        <w:tblLayout w:type="fixed"/>
        <w:tblLook w:val="0000" w:firstRow="0" w:lastRow="0" w:firstColumn="0" w:lastColumn="0" w:noHBand="0" w:noVBand="0"/>
      </w:tblPr>
      <w:tblGrid>
        <w:gridCol w:w="2544"/>
        <w:gridCol w:w="6930"/>
      </w:tblGrid>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eastAsia="Times New Roman" w:hAnsi="Arial" w:cs="Arial"/>
                <w:color w:val="000000"/>
                <w:szCs w:val="22"/>
              </w:rPr>
            </w:pPr>
          </w:p>
        </w:tc>
        <w:tc>
          <w:tcPr>
            <w:tcW w:w="693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b/>
                <w:bCs/>
                <w:szCs w:val="22"/>
              </w:rPr>
              <w:t>Client  / Partner</w:t>
            </w: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Name:</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Firm:</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Phone:</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Address:</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eastAsia="Franklin Gothic Book" w:hAnsi="Arial" w:cs="Arial"/>
                <w:szCs w:val="22"/>
              </w:rPr>
            </w:pPr>
            <w:r w:rsidRPr="00D073C1">
              <w:rPr>
                <w:rFonts w:ascii="Arial" w:hAnsi="Arial" w:cs="Arial"/>
                <w:szCs w:val="22"/>
              </w:rPr>
              <w:t>Authority to contact:</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r w:rsidRPr="00D073C1">
              <w:rPr>
                <w:rFonts w:ascii="Arial" w:eastAsia="Franklin Gothic Book" w:hAnsi="Arial" w:cs="Arial"/>
                <w:szCs w:val="22"/>
              </w:rPr>
              <w:t xml:space="preserve"> </w:t>
            </w:r>
            <w:r w:rsidRPr="00D073C1">
              <w:rPr>
                <w:rFonts w:ascii="Arial" w:hAnsi="Arial" w:cs="Arial"/>
                <w:szCs w:val="22"/>
              </w:rPr>
              <w:t xml:space="preserve">Yes   </w:t>
            </w:r>
            <w:r w:rsidRPr="00D073C1">
              <w:rPr>
                <w:rFonts w:ascii="Arial" w:hAnsi="Arial" w:cs="Arial"/>
                <w:szCs w:val="22"/>
              </w:rPr>
              <w:t> No</w:t>
            </w:r>
          </w:p>
        </w:tc>
      </w:tr>
    </w:tbl>
    <w:p w:rsidR="00D073C1" w:rsidRDefault="00D073C1">
      <w:pPr>
        <w:rPr>
          <w:rFonts w:ascii="Arial" w:hAnsi="Arial" w:cs="Arial"/>
          <w:szCs w:val="22"/>
        </w:rPr>
      </w:pPr>
    </w:p>
    <w:p w:rsidR="00D073C1" w:rsidRDefault="00D073C1">
      <w:r>
        <w:rPr>
          <w:rFonts w:ascii="Arial" w:hAnsi="Arial" w:cs="Arial"/>
          <w:szCs w:val="22"/>
        </w:rPr>
        <w:t>_________________________________________________________________________</w:t>
      </w:r>
    </w:p>
    <w:p w:rsidR="00D073C1" w:rsidRDefault="00D073C1" w:rsidP="00D073C1">
      <w:pPr>
        <w:rPr>
          <w:rFonts w:ascii="Arial" w:hAnsi="Arial" w:cs="Arial"/>
          <w:szCs w:val="22"/>
        </w:rPr>
      </w:pPr>
    </w:p>
    <w:p w:rsidR="00D073C1" w:rsidRDefault="00D073C1">
      <w:r>
        <w:rPr>
          <w:rFonts w:ascii="Arial" w:hAnsi="Arial" w:cs="Arial"/>
          <w:szCs w:val="22"/>
        </w:rPr>
        <w:t>_________________________________________________________________________</w:t>
      </w:r>
    </w:p>
    <w:p w:rsidR="00D073C1" w:rsidRDefault="00D073C1" w:rsidP="00D073C1">
      <w:pPr>
        <w:rPr>
          <w:rFonts w:ascii="Arial" w:hAnsi="Arial" w:cs="Arial"/>
          <w:szCs w:val="22"/>
        </w:rPr>
      </w:pPr>
    </w:p>
    <w:p w:rsidR="00D073C1" w:rsidRDefault="00D073C1">
      <w:r>
        <w:rPr>
          <w:rFonts w:ascii="Arial" w:hAnsi="Arial" w:cs="Arial"/>
          <w:szCs w:val="22"/>
        </w:rPr>
        <w:t>_________________________________________________________________________</w:t>
      </w:r>
    </w:p>
    <w:p w:rsidR="00D073C1" w:rsidRDefault="00D073C1" w:rsidP="00D073C1">
      <w:pPr>
        <w:rPr>
          <w:rFonts w:ascii="Arial" w:hAnsi="Arial" w:cs="Arial"/>
          <w:szCs w:val="22"/>
        </w:rPr>
      </w:pPr>
    </w:p>
    <w:p w:rsidR="00D073C1" w:rsidRPr="00D073C1" w:rsidRDefault="00D073C1" w:rsidP="00D073C1">
      <w:pPr>
        <w:rPr>
          <w:rFonts w:ascii="Arial" w:hAnsi="Arial" w:cs="Arial"/>
          <w:szCs w:val="22"/>
        </w:rPr>
      </w:pPr>
      <w:r>
        <w:rPr>
          <w:rFonts w:ascii="Arial" w:hAnsi="Arial" w:cs="Arial"/>
          <w:szCs w:val="22"/>
        </w:rPr>
        <w:t>_________________________________________________________________________</w:t>
      </w:r>
    </w:p>
    <w:p w:rsidR="00D073C1" w:rsidRPr="00D073C1" w:rsidRDefault="00D073C1" w:rsidP="00D073C1">
      <w:pPr>
        <w:rPr>
          <w:rFonts w:ascii="Arial" w:hAnsi="Arial" w:cs="Arial"/>
          <w:szCs w:val="22"/>
        </w:rPr>
      </w:pPr>
    </w:p>
    <w:p w:rsidR="008A775E" w:rsidRPr="00D073C1" w:rsidRDefault="008A775E" w:rsidP="00D073C1">
      <w:pPr>
        <w:rPr>
          <w:rFonts w:ascii="Arial" w:hAnsi="Arial" w:cs="Arial"/>
          <w:szCs w:val="22"/>
        </w:rPr>
      </w:pPr>
    </w:p>
    <w:p w:rsidR="008A775E" w:rsidRPr="00D073C1" w:rsidRDefault="008A775E" w:rsidP="00D073C1">
      <w:pPr>
        <w:rPr>
          <w:rFonts w:ascii="Arial" w:hAnsi="Arial" w:cs="Arial"/>
          <w:szCs w:val="22"/>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D073C1" w:rsidRPr="00D073C1" w:rsidRDefault="00D073C1" w:rsidP="00D073C1">
      <w:pPr>
        <w:rPr>
          <w:rFonts w:ascii="Arial" w:hAnsi="Arial" w:cs="Arial"/>
          <w:b/>
          <w:sz w:val="24"/>
        </w:rPr>
      </w:pPr>
      <w:r w:rsidRPr="00D073C1">
        <w:rPr>
          <w:rFonts w:ascii="Arial" w:hAnsi="Arial" w:cs="Arial"/>
          <w:b/>
          <w:sz w:val="24"/>
        </w:rPr>
        <w:lastRenderedPageBreak/>
        <w:t>Estate Planning</w:t>
      </w:r>
    </w:p>
    <w:p w:rsidR="00D073C1" w:rsidRPr="00D073C1" w:rsidRDefault="00D073C1" w:rsidP="00D073C1">
      <w:pPr>
        <w:rPr>
          <w:rFonts w:ascii="Arial" w:hAnsi="Arial" w:cs="Arial"/>
          <w:szCs w:val="22"/>
        </w:rPr>
      </w:pPr>
    </w:p>
    <w:p w:rsidR="00D073C1" w:rsidRDefault="00D073C1" w:rsidP="00D073C1">
      <w:pPr>
        <w:rPr>
          <w:rFonts w:ascii="Arial" w:hAnsi="Arial" w:cs="Arial"/>
          <w:szCs w:val="22"/>
        </w:rPr>
      </w:pPr>
      <w:r w:rsidRPr="00D073C1">
        <w:rPr>
          <w:rFonts w:ascii="Arial" w:hAnsi="Arial" w:cs="Arial"/>
          <w:szCs w:val="22"/>
        </w:rPr>
        <w:t>Wills</w:t>
      </w:r>
    </w:p>
    <w:p w:rsidR="00D073C1" w:rsidRDefault="00D073C1" w:rsidP="00D073C1">
      <w:pPr>
        <w:rPr>
          <w:rFonts w:ascii="Arial" w:hAnsi="Arial" w:cs="Arial"/>
          <w:szCs w:val="22"/>
        </w:rPr>
      </w:pPr>
    </w:p>
    <w:tbl>
      <w:tblPr>
        <w:tblW w:w="9485" w:type="dxa"/>
        <w:tblInd w:w="-16" w:type="dxa"/>
        <w:tblLayout w:type="fixed"/>
        <w:tblLook w:val="0000" w:firstRow="0" w:lastRow="0" w:firstColumn="0" w:lastColumn="0" w:noHBand="0" w:noVBand="0"/>
      </w:tblPr>
      <w:tblGrid>
        <w:gridCol w:w="3286"/>
        <w:gridCol w:w="3167"/>
        <w:gridCol w:w="3032"/>
      </w:tblGrid>
      <w:tr w:rsidR="00D073C1" w:rsidRPr="00D073C1" w:rsidTr="00D073C1">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p>
        </w:tc>
        <w:tc>
          <w:tcPr>
            <w:tcW w:w="3167"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b/>
                <w:szCs w:val="22"/>
              </w:rPr>
            </w:pPr>
            <w:r w:rsidRPr="00D073C1">
              <w:rPr>
                <w:rFonts w:ascii="Arial" w:hAnsi="Arial" w:cs="Arial"/>
                <w:b/>
                <w:szCs w:val="22"/>
              </w:rPr>
              <w:t>Client</w:t>
            </w:r>
          </w:p>
        </w:tc>
        <w:tc>
          <w:tcPr>
            <w:tcW w:w="3032"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b/>
                <w:szCs w:val="22"/>
              </w:rPr>
              <w:t>Partner</w:t>
            </w:r>
          </w:p>
        </w:tc>
      </w:tr>
      <w:tr w:rsidR="00D073C1" w:rsidRPr="00D073C1" w:rsidTr="00D073C1">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Will Exists?</w:t>
            </w:r>
          </w:p>
        </w:tc>
        <w:tc>
          <w:tcPr>
            <w:tcW w:w="3167"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3032"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Date of Will:</w:t>
            </w:r>
          </w:p>
        </w:tc>
        <w:tc>
          <w:tcPr>
            <w:tcW w:w="3167"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3032"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jc w:val="left"/>
              <w:rPr>
                <w:rFonts w:ascii="Arial" w:hAnsi="Arial" w:cs="Arial"/>
                <w:szCs w:val="22"/>
              </w:rPr>
            </w:pPr>
            <w:r w:rsidRPr="00D073C1">
              <w:rPr>
                <w:rFonts w:ascii="Arial" w:hAnsi="Arial" w:cs="Arial"/>
                <w:szCs w:val="22"/>
              </w:rPr>
              <w:t xml:space="preserve">Is it Current? </w:t>
            </w:r>
          </w:p>
          <w:p w:rsidR="00D073C1" w:rsidRPr="00D073C1" w:rsidRDefault="00D073C1" w:rsidP="00D073C1">
            <w:pPr>
              <w:jc w:val="left"/>
              <w:rPr>
                <w:rFonts w:ascii="Arial" w:hAnsi="Arial" w:cs="Arial"/>
                <w:szCs w:val="22"/>
              </w:rPr>
            </w:pPr>
            <w:r w:rsidRPr="00D073C1">
              <w:rPr>
                <w:rFonts w:ascii="Arial" w:hAnsi="Arial" w:cs="Arial"/>
                <w:szCs w:val="22"/>
              </w:rPr>
              <w:t>Does it meet your requirements?</w:t>
            </w:r>
          </w:p>
        </w:tc>
        <w:tc>
          <w:tcPr>
            <w:tcW w:w="3167"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3032"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D073C1">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jc w:val="left"/>
              <w:rPr>
                <w:rFonts w:ascii="Arial" w:hAnsi="Arial" w:cs="Arial"/>
                <w:szCs w:val="22"/>
              </w:rPr>
            </w:pPr>
            <w:r w:rsidRPr="00D073C1">
              <w:rPr>
                <w:rFonts w:ascii="Arial" w:hAnsi="Arial" w:cs="Arial"/>
                <w:szCs w:val="22"/>
              </w:rPr>
              <w:t>Provision for testamentary trust:</w:t>
            </w:r>
          </w:p>
        </w:tc>
        <w:tc>
          <w:tcPr>
            <w:tcW w:w="3167" w:type="dxa"/>
            <w:tcBorders>
              <w:top w:val="single" w:sz="4" w:space="0" w:color="808080"/>
              <w:left w:val="single" w:sz="4" w:space="0" w:color="808080"/>
              <w:bottom w:val="single" w:sz="4" w:space="0" w:color="808080"/>
            </w:tcBorders>
            <w:shd w:val="clear" w:color="auto" w:fill="auto"/>
            <w:vAlign w:val="center"/>
          </w:tcPr>
          <w:p w:rsidR="00D073C1" w:rsidRPr="00D073C1" w:rsidRDefault="00D073C1" w:rsidP="00D073C1">
            <w:pPr>
              <w:rPr>
                <w:rFonts w:ascii="Arial" w:hAnsi="Arial" w:cs="Arial"/>
                <w:szCs w:val="22"/>
              </w:rPr>
            </w:pPr>
          </w:p>
        </w:tc>
        <w:tc>
          <w:tcPr>
            <w:tcW w:w="3032"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bl>
    <w:p w:rsidR="00D073C1" w:rsidRPr="00D073C1" w:rsidRDefault="00D073C1" w:rsidP="00D073C1">
      <w:pPr>
        <w:rPr>
          <w:rFonts w:ascii="Arial" w:hAnsi="Arial" w:cs="Arial"/>
          <w:szCs w:val="22"/>
        </w:rPr>
      </w:pPr>
    </w:p>
    <w:p w:rsidR="00D073C1" w:rsidRDefault="00D073C1" w:rsidP="00D073C1">
      <w:pPr>
        <w:rPr>
          <w:rFonts w:ascii="Arial" w:hAnsi="Arial" w:cs="Arial"/>
          <w:szCs w:val="22"/>
        </w:rPr>
      </w:pPr>
      <w:r w:rsidRPr="00D073C1">
        <w:rPr>
          <w:rFonts w:ascii="Arial" w:hAnsi="Arial" w:cs="Arial"/>
          <w:szCs w:val="22"/>
        </w:rPr>
        <w:t>Power of Attorney</w:t>
      </w:r>
    </w:p>
    <w:p w:rsidR="00D073C1" w:rsidRPr="00D073C1" w:rsidRDefault="00D073C1" w:rsidP="00D073C1">
      <w:pPr>
        <w:rPr>
          <w:rFonts w:ascii="Arial" w:hAnsi="Arial" w:cs="Arial"/>
          <w:szCs w:val="22"/>
        </w:rPr>
      </w:pPr>
    </w:p>
    <w:tbl>
      <w:tblPr>
        <w:tblW w:w="0" w:type="auto"/>
        <w:tblInd w:w="-16" w:type="dxa"/>
        <w:tblLayout w:type="fixed"/>
        <w:tblLook w:val="0000" w:firstRow="0" w:lastRow="0" w:firstColumn="0" w:lastColumn="0" w:noHBand="0" w:noVBand="0"/>
      </w:tblPr>
      <w:tblGrid>
        <w:gridCol w:w="3286"/>
        <w:gridCol w:w="6199"/>
      </w:tblGrid>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p>
        </w:tc>
        <w:tc>
          <w:tcPr>
            <w:tcW w:w="6199"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b/>
                <w:szCs w:val="22"/>
              </w:rPr>
              <w:t>Client</w:t>
            </w: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Attorney Type</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Date:</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Attorney’s Name:</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Relationship:</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p>
        </w:tc>
        <w:tc>
          <w:tcPr>
            <w:tcW w:w="6199"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b/>
                <w:szCs w:val="22"/>
              </w:rPr>
              <w:t>Partner</w:t>
            </w: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Attorney Type</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Date:</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Attorney’s Name:</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3286"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Relationship:</w:t>
            </w:r>
          </w:p>
        </w:tc>
        <w:tc>
          <w:tcPr>
            <w:tcW w:w="6199"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bl>
    <w:p w:rsidR="00D073C1" w:rsidRPr="00D073C1" w:rsidRDefault="00D073C1" w:rsidP="00D073C1">
      <w:pPr>
        <w:rPr>
          <w:rFonts w:ascii="Arial" w:hAnsi="Arial" w:cs="Arial"/>
          <w:szCs w:val="22"/>
        </w:rPr>
      </w:pPr>
    </w:p>
    <w:p w:rsidR="00D073C1" w:rsidRDefault="00D073C1" w:rsidP="00D073C1">
      <w:pPr>
        <w:rPr>
          <w:rFonts w:ascii="Arial" w:hAnsi="Arial" w:cs="Arial"/>
          <w:szCs w:val="22"/>
        </w:rPr>
      </w:pPr>
      <w:r w:rsidRPr="00D073C1">
        <w:rPr>
          <w:rFonts w:ascii="Arial" w:hAnsi="Arial" w:cs="Arial"/>
          <w:szCs w:val="22"/>
        </w:rPr>
        <w:t>Funeral Bond</w:t>
      </w:r>
    </w:p>
    <w:p w:rsidR="00D073C1" w:rsidRPr="00D073C1" w:rsidRDefault="00D073C1" w:rsidP="00D073C1">
      <w:pPr>
        <w:rPr>
          <w:rFonts w:ascii="Arial" w:hAnsi="Arial" w:cs="Arial"/>
          <w:szCs w:val="22"/>
        </w:rPr>
      </w:pPr>
    </w:p>
    <w:tbl>
      <w:tblPr>
        <w:tblW w:w="0" w:type="auto"/>
        <w:tblInd w:w="-5" w:type="dxa"/>
        <w:tblLayout w:type="fixed"/>
        <w:tblLook w:val="0000" w:firstRow="0" w:lastRow="0" w:firstColumn="0" w:lastColumn="0" w:noHBand="0" w:noVBand="0"/>
      </w:tblPr>
      <w:tblGrid>
        <w:gridCol w:w="3227"/>
        <w:gridCol w:w="2965"/>
        <w:gridCol w:w="3282"/>
      </w:tblGrid>
      <w:tr w:rsidR="00D073C1" w:rsidRPr="00D073C1" w:rsidTr="00A415CE">
        <w:trPr>
          <w:trHeight w:val="340"/>
        </w:trPr>
        <w:tc>
          <w:tcPr>
            <w:tcW w:w="3227" w:type="dxa"/>
            <w:tcBorders>
              <w:top w:val="single" w:sz="4" w:space="0" w:color="808080"/>
              <w:left w:val="single" w:sz="4" w:space="0" w:color="808080"/>
              <w:bottom w:val="single" w:sz="4" w:space="0" w:color="808080"/>
            </w:tcBorders>
            <w:shd w:val="clear" w:color="auto" w:fill="CCCCCC"/>
          </w:tcPr>
          <w:p w:rsidR="00D073C1" w:rsidRPr="00D073C1" w:rsidRDefault="00D073C1" w:rsidP="00D073C1">
            <w:pPr>
              <w:rPr>
                <w:rFonts w:ascii="Arial" w:hAnsi="Arial" w:cs="Arial"/>
                <w:szCs w:val="22"/>
              </w:rPr>
            </w:pPr>
            <w:r w:rsidRPr="00D073C1">
              <w:rPr>
                <w:rFonts w:ascii="Arial" w:hAnsi="Arial" w:cs="Arial"/>
                <w:szCs w:val="22"/>
              </w:rPr>
              <w:t>Funeral Bond</w:t>
            </w:r>
          </w:p>
        </w:tc>
        <w:tc>
          <w:tcPr>
            <w:tcW w:w="2965" w:type="dxa"/>
            <w:tcBorders>
              <w:top w:val="single" w:sz="4" w:space="0" w:color="808080"/>
              <w:left w:val="single" w:sz="4" w:space="0" w:color="808080"/>
              <w:bottom w:val="single" w:sz="4" w:space="0" w:color="808080"/>
            </w:tcBorders>
            <w:shd w:val="clear" w:color="auto" w:fill="CCCCCC"/>
          </w:tcPr>
          <w:p w:rsidR="00D073C1" w:rsidRPr="00D073C1" w:rsidRDefault="00D073C1" w:rsidP="00D073C1">
            <w:pPr>
              <w:rPr>
                <w:rFonts w:ascii="Arial" w:hAnsi="Arial" w:cs="Arial"/>
                <w:szCs w:val="22"/>
              </w:rPr>
            </w:pPr>
            <w:r w:rsidRPr="00D073C1">
              <w:rPr>
                <w:rFonts w:ascii="Arial" w:hAnsi="Arial" w:cs="Arial"/>
                <w:szCs w:val="22"/>
              </w:rPr>
              <w:t>Name of Provider</w:t>
            </w:r>
          </w:p>
        </w:tc>
        <w:tc>
          <w:tcPr>
            <w:tcW w:w="3282" w:type="dxa"/>
            <w:tcBorders>
              <w:top w:val="single" w:sz="4" w:space="0" w:color="808080"/>
              <w:left w:val="single" w:sz="4" w:space="0" w:color="808080"/>
              <w:bottom w:val="single" w:sz="4" w:space="0" w:color="808080"/>
              <w:right w:val="single" w:sz="4" w:space="0" w:color="808080"/>
            </w:tcBorders>
            <w:shd w:val="clear" w:color="auto" w:fill="CCCCCC"/>
          </w:tcPr>
          <w:p w:rsidR="00D073C1" w:rsidRPr="00D073C1" w:rsidRDefault="00D073C1" w:rsidP="00D073C1">
            <w:pPr>
              <w:rPr>
                <w:rFonts w:ascii="Arial" w:hAnsi="Arial" w:cs="Arial"/>
                <w:szCs w:val="22"/>
              </w:rPr>
            </w:pPr>
            <w:r w:rsidRPr="00D073C1">
              <w:rPr>
                <w:rFonts w:ascii="Arial" w:hAnsi="Arial" w:cs="Arial"/>
                <w:szCs w:val="22"/>
              </w:rPr>
              <w:t>Amount of Bond</w:t>
            </w:r>
          </w:p>
        </w:tc>
      </w:tr>
      <w:tr w:rsidR="00D073C1" w:rsidRPr="00D073C1" w:rsidTr="00A415CE">
        <w:trPr>
          <w:trHeight w:val="340"/>
        </w:trPr>
        <w:tc>
          <w:tcPr>
            <w:tcW w:w="3227" w:type="dxa"/>
            <w:tcBorders>
              <w:top w:val="single" w:sz="4" w:space="0" w:color="808080"/>
              <w:left w:val="single" w:sz="4" w:space="0" w:color="808080"/>
              <w:bottom w:val="single" w:sz="4" w:space="0" w:color="808080"/>
            </w:tcBorders>
            <w:shd w:val="clear" w:color="auto" w:fill="CCCCCC"/>
          </w:tcPr>
          <w:p w:rsidR="00D073C1" w:rsidRPr="00D073C1" w:rsidRDefault="00D073C1" w:rsidP="00D073C1">
            <w:pPr>
              <w:rPr>
                <w:rFonts w:ascii="Arial" w:hAnsi="Arial" w:cs="Arial"/>
                <w:szCs w:val="22"/>
              </w:rPr>
            </w:pPr>
            <w:r w:rsidRPr="00D073C1">
              <w:rPr>
                <w:rFonts w:ascii="Arial" w:hAnsi="Arial" w:cs="Arial"/>
                <w:szCs w:val="22"/>
              </w:rPr>
              <w:t xml:space="preserve">Client </w:t>
            </w:r>
          </w:p>
        </w:tc>
        <w:tc>
          <w:tcPr>
            <w:tcW w:w="2965" w:type="dxa"/>
            <w:tcBorders>
              <w:top w:val="single" w:sz="4" w:space="0" w:color="808080"/>
              <w:left w:val="single" w:sz="4" w:space="0" w:color="808080"/>
              <w:bottom w:val="single" w:sz="4" w:space="0" w:color="808080"/>
            </w:tcBorders>
            <w:shd w:val="clear" w:color="auto" w:fill="auto"/>
          </w:tcPr>
          <w:p w:rsidR="00D073C1" w:rsidRPr="00D073C1" w:rsidRDefault="00D073C1" w:rsidP="00D073C1">
            <w:pPr>
              <w:rPr>
                <w:rFonts w:ascii="Arial" w:hAnsi="Arial" w:cs="Arial"/>
                <w:szCs w:val="22"/>
              </w:rPr>
            </w:pPr>
          </w:p>
        </w:tc>
        <w:tc>
          <w:tcPr>
            <w:tcW w:w="3282" w:type="dxa"/>
            <w:tcBorders>
              <w:top w:val="single" w:sz="4" w:space="0" w:color="808080"/>
              <w:left w:val="single" w:sz="4" w:space="0" w:color="808080"/>
              <w:bottom w:val="single" w:sz="4" w:space="0" w:color="808080"/>
              <w:right w:val="single" w:sz="4" w:space="0" w:color="808080"/>
            </w:tcBorders>
            <w:shd w:val="clear" w:color="auto" w:fill="auto"/>
          </w:tcPr>
          <w:p w:rsidR="00D073C1" w:rsidRPr="00D073C1" w:rsidRDefault="00D073C1" w:rsidP="00D073C1">
            <w:pPr>
              <w:rPr>
                <w:rFonts w:ascii="Arial" w:hAnsi="Arial" w:cs="Arial"/>
                <w:szCs w:val="22"/>
              </w:rPr>
            </w:pPr>
          </w:p>
        </w:tc>
      </w:tr>
      <w:tr w:rsidR="00D073C1" w:rsidRPr="00D073C1" w:rsidTr="00A415CE">
        <w:trPr>
          <w:trHeight w:val="340"/>
        </w:trPr>
        <w:tc>
          <w:tcPr>
            <w:tcW w:w="3227" w:type="dxa"/>
            <w:tcBorders>
              <w:top w:val="single" w:sz="4" w:space="0" w:color="808080"/>
              <w:left w:val="single" w:sz="4" w:space="0" w:color="808080"/>
              <w:bottom w:val="single" w:sz="4" w:space="0" w:color="808080"/>
            </w:tcBorders>
            <w:shd w:val="clear" w:color="auto" w:fill="CCCCCC"/>
          </w:tcPr>
          <w:p w:rsidR="00D073C1" w:rsidRPr="00D073C1" w:rsidRDefault="00D073C1" w:rsidP="00D073C1">
            <w:pPr>
              <w:rPr>
                <w:rFonts w:ascii="Arial" w:hAnsi="Arial" w:cs="Arial"/>
                <w:szCs w:val="22"/>
              </w:rPr>
            </w:pPr>
            <w:r w:rsidRPr="00D073C1">
              <w:rPr>
                <w:rFonts w:ascii="Arial" w:hAnsi="Arial" w:cs="Arial"/>
                <w:szCs w:val="22"/>
              </w:rPr>
              <w:t>Partner</w:t>
            </w:r>
          </w:p>
        </w:tc>
        <w:tc>
          <w:tcPr>
            <w:tcW w:w="2965" w:type="dxa"/>
            <w:tcBorders>
              <w:top w:val="single" w:sz="4" w:space="0" w:color="808080"/>
              <w:left w:val="single" w:sz="4" w:space="0" w:color="808080"/>
              <w:bottom w:val="single" w:sz="4" w:space="0" w:color="808080"/>
            </w:tcBorders>
            <w:shd w:val="clear" w:color="auto" w:fill="auto"/>
          </w:tcPr>
          <w:p w:rsidR="00D073C1" w:rsidRPr="00D073C1" w:rsidRDefault="00D073C1" w:rsidP="00D073C1">
            <w:pPr>
              <w:rPr>
                <w:rFonts w:ascii="Arial" w:hAnsi="Arial" w:cs="Arial"/>
                <w:szCs w:val="22"/>
              </w:rPr>
            </w:pPr>
          </w:p>
        </w:tc>
        <w:tc>
          <w:tcPr>
            <w:tcW w:w="3282" w:type="dxa"/>
            <w:tcBorders>
              <w:top w:val="single" w:sz="4" w:space="0" w:color="808080"/>
              <w:left w:val="single" w:sz="4" w:space="0" w:color="808080"/>
              <w:bottom w:val="single" w:sz="4" w:space="0" w:color="808080"/>
              <w:right w:val="single" w:sz="4" w:space="0" w:color="808080"/>
            </w:tcBorders>
            <w:shd w:val="clear" w:color="auto" w:fill="auto"/>
          </w:tcPr>
          <w:p w:rsidR="00D073C1" w:rsidRPr="00D073C1" w:rsidRDefault="00D073C1" w:rsidP="00D073C1">
            <w:pPr>
              <w:rPr>
                <w:rFonts w:ascii="Arial" w:hAnsi="Arial" w:cs="Arial"/>
                <w:szCs w:val="22"/>
              </w:rPr>
            </w:pPr>
          </w:p>
        </w:tc>
      </w:tr>
    </w:tbl>
    <w:p w:rsidR="00D073C1" w:rsidRPr="00D073C1" w:rsidRDefault="00D073C1" w:rsidP="00D073C1">
      <w:pPr>
        <w:rPr>
          <w:rFonts w:ascii="Arial" w:hAnsi="Arial" w:cs="Arial"/>
          <w:szCs w:val="22"/>
        </w:rPr>
      </w:pPr>
    </w:p>
    <w:p w:rsidR="00D073C1" w:rsidRDefault="00D073C1" w:rsidP="00D073C1">
      <w:pPr>
        <w:rPr>
          <w:rFonts w:ascii="Arial" w:hAnsi="Arial" w:cs="Arial"/>
          <w:szCs w:val="22"/>
        </w:rPr>
      </w:pPr>
      <w:r w:rsidRPr="00D073C1">
        <w:rPr>
          <w:rFonts w:ascii="Arial" w:hAnsi="Arial" w:cs="Arial"/>
          <w:szCs w:val="22"/>
        </w:rPr>
        <w:t>Solicitor’s Details</w:t>
      </w:r>
    </w:p>
    <w:p w:rsidR="00D073C1" w:rsidRPr="00D073C1" w:rsidRDefault="00D073C1" w:rsidP="00D073C1">
      <w:pPr>
        <w:rPr>
          <w:rFonts w:ascii="Arial" w:hAnsi="Arial" w:cs="Arial"/>
          <w:szCs w:val="22"/>
        </w:rPr>
      </w:pPr>
    </w:p>
    <w:tbl>
      <w:tblPr>
        <w:tblW w:w="0" w:type="auto"/>
        <w:tblInd w:w="-5" w:type="dxa"/>
        <w:tblLayout w:type="fixed"/>
        <w:tblLook w:val="0000" w:firstRow="0" w:lastRow="0" w:firstColumn="0" w:lastColumn="0" w:noHBand="0" w:noVBand="0"/>
      </w:tblPr>
      <w:tblGrid>
        <w:gridCol w:w="2544"/>
        <w:gridCol w:w="6930"/>
      </w:tblGrid>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p>
        </w:tc>
        <w:tc>
          <w:tcPr>
            <w:tcW w:w="693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b/>
                <w:szCs w:val="22"/>
              </w:rPr>
              <w:t>Client  / Partner</w:t>
            </w: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Name:</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Firm:</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Phone:</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hAnsi="Arial" w:cs="Arial"/>
                <w:szCs w:val="22"/>
              </w:rPr>
            </w:pPr>
            <w:r w:rsidRPr="00D073C1">
              <w:rPr>
                <w:rFonts w:ascii="Arial" w:hAnsi="Arial" w:cs="Arial"/>
                <w:szCs w:val="22"/>
              </w:rPr>
              <w:t>Address:</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p>
        </w:tc>
      </w:tr>
      <w:tr w:rsidR="00D073C1" w:rsidRPr="00D073C1" w:rsidTr="00A415CE">
        <w:trPr>
          <w:trHeight w:val="340"/>
        </w:trPr>
        <w:tc>
          <w:tcPr>
            <w:tcW w:w="2544" w:type="dxa"/>
            <w:tcBorders>
              <w:top w:val="single" w:sz="4" w:space="0" w:color="808080"/>
              <w:left w:val="single" w:sz="4" w:space="0" w:color="808080"/>
              <w:bottom w:val="single" w:sz="4" w:space="0" w:color="808080"/>
            </w:tcBorders>
            <w:shd w:val="clear" w:color="auto" w:fill="CCCCCC"/>
            <w:vAlign w:val="center"/>
          </w:tcPr>
          <w:p w:rsidR="00D073C1" w:rsidRPr="00D073C1" w:rsidRDefault="00D073C1" w:rsidP="00D073C1">
            <w:pPr>
              <w:rPr>
                <w:rFonts w:ascii="Arial" w:eastAsia="Franklin Gothic Book" w:hAnsi="Arial" w:cs="Arial"/>
                <w:szCs w:val="22"/>
              </w:rPr>
            </w:pPr>
            <w:r w:rsidRPr="00D073C1">
              <w:rPr>
                <w:rFonts w:ascii="Arial" w:hAnsi="Arial" w:cs="Arial"/>
                <w:szCs w:val="22"/>
              </w:rPr>
              <w:t>Authority to contact:</w:t>
            </w:r>
          </w:p>
        </w:tc>
        <w:tc>
          <w:tcPr>
            <w:tcW w:w="6930" w:type="dxa"/>
            <w:tcBorders>
              <w:top w:val="single" w:sz="4" w:space="0" w:color="808080"/>
              <w:left w:val="single" w:sz="4" w:space="0" w:color="808080"/>
              <w:bottom w:val="single" w:sz="4" w:space="0" w:color="808080"/>
              <w:right w:val="single" w:sz="4" w:space="0" w:color="808080"/>
            </w:tcBorders>
            <w:shd w:val="clear" w:color="auto" w:fill="auto"/>
            <w:vAlign w:val="center"/>
          </w:tcPr>
          <w:p w:rsidR="00D073C1" w:rsidRPr="00D073C1" w:rsidRDefault="00D073C1" w:rsidP="00D073C1">
            <w:pPr>
              <w:rPr>
                <w:rFonts w:ascii="Arial" w:hAnsi="Arial" w:cs="Arial"/>
                <w:szCs w:val="22"/>
              </w:rPr>
            </w:pPr>
            <w:r w:rsidRPr="00D073C1">
              <w:rPr>
                <w:rFonts w:ascii="Arial" w:eastAsia="Franklin Gothic Book" w:hAnsi="Arial" w:cs="Arial"/>
                <w:szCs w:val="22"/>
              </w:rPr>
              <w:t xml:space="preserve"> </w:t>
            </w:r>
            <w:r w:rsidRPr="00D073C1">
              <w:rPr>
                <w:rFonts w:ascii="Arial" w:hAnsi="Arial" w:cs="Arial"/>
                <w:szCs w:val="22"/>
              </w:rPr>
              <w:t xml:space="preserve">Yes   </w:t>
            </w:r>
            <w:r w:rsidRPr="00D073C1">
              <w:rPr>
                <w:rFonts w:ascii="Arial" w:hAnsi="Arial" w:cs="Arial"/>
                <w:szCs w:val="22"/>
              </w:rPr>
              <w:t> No</w:t>
            </w:r>
          </w:p>
        </w:tc>
      </w:tr>
    </w:tbl>
    <w:p w:rsidR="00D073C1" w:rsidRPr="00D073C1" w:rsidRDefault="00D073C1" w:rsidP="00D073C1">
      <w:pPr>
        <w:rPr>
          <w:rFonts w:ascii="Arial" w:hAnsi="Arial" w:cs="Arial"/>
          <w:szCs w:val="22"/>
        </w:rPr>
      </w:pPr>
    </w:p>
    <w:p w:rsidR="00D073C1" w:rsidRDefault="00D073C1" w:rsidP="00D073C1">
      <w:r>
        <w:rPr>
          <w:rFonts w:ascii="Arial" w:hAnsi="Arial" w:cs="Arial"/>
          <w:szCs w:val="22"/>
        </w:rPr>
        <w:t>_________________________________________________________________________</w:t>
      </w:r>
    </w:p>
    <w:p w:rsidR="00D073C1" w:rsidRDefault="00D073C1" w:rsidP="00D073C1">
      <w:pPr>
        <w:rPr>
          <w:rFonts w:ascii="Arial" w:hAnsi="Arial" w:cs="Arial"/>
          <w:szCs w:val="22"/>
        </w:rPr>
      </w:pPr>
    </w:p>
    <w:p w:rsidR="00D073C1" w:rsidRDefault="00D073C1" w:rsidP="00D073C1">
      <w:r>
        <w:rPr>
          <w:rFonts w:ascii="Arial" w:hAnsi="Arial" w:cs="Arial"/>
          <w:szCs w:val="22"/>
        </w:rPr>
        <w:t>_________________________________________________________________________</w:t>
      </w:r>
    </w:p>
    <w:p w:rsidR="00D073C1" w:rsidRDefault="00D073C1" w:rsidP="00D073C1">
      <w:pPr>
        <w:rPr>
          <w:rFonts w:ascii="Arial" w:hAnsi="Arial" w:cs="Arial"/>
          <w:szCs w:val="22"/>
        </w:rPr>
      </w:pPr>
    </w:p>
    <w:p w:rsidR="00D073C1" w:rsidRDefault="00D073C1" w:rsidP="00D073C1">
      <w:r>
        <w:rPr>
          <w:rFonts w:ascii="Arial" w:hAnsi="Arial" w:cs="Arial"/>
          <w:szCs w:val="22"/>
        </w:rPr>
        <w:t>_________________________________________________________________________</w:t>
      </w:r>
    </w:p>
    <w:p w:rsidR="00B54D3B" w:rsidRPr="00B54D3B" w:rsidRDefault="00B54D3B" w:rsidP="00B54D3B">
      <w:pPr>
        <w:rPr>
          <w:rFonts w:ascii="Arial" w:hAnsi="Arial" w:cs="Arial"/>
          <w:b/>
          <w:sz w:val="24"/>
        </w:rPr>
      </w:pPr>
      <w:r w:rsidRPr="00B54D3B">
        <w:rPr>
          <w:rFonts w:ascii="Arial" w:hAnsi="Arial" w:cs="Arial"/>
          <w:b/>
          <w:sz w:val="24"/>
        </w:rPr>
        <w:lastRenderedPageBreak/>
        <w:t>Assets &amp; Liabilities</w:t>
      </w:r>
    </w:p>
    <w:p w:rsidR="00B54D3B" w:rsidRPr="00B54D3B" w:rsidRDefault="00B54D3B" w:rsidP="00B54D3B">
      <w:pPr>
        <w:rPr>
          <w:rFonts w:ascii="Arial" w:hAnsi="Arial" w:cs="Arial"/>
          <w:szCs w:val="22"/>
        </w:rPr>
      </w:pPr>
    </w:p>
    <w:p w:rsidR="00B54D3B" w:rsidRDefault="00B54D3B" w:rsidP="00B54D3B">
      <w:pPr>
        <w:rPr>
          <w:rFonts w:ascii="Arial" w:hAnsi="Arial" w:cs="Arial"/>
          <w:szCs w:val="22"/>
        </w:rPr>
      </w:pPr>
      <w:r>
        <w:rPr>
          <w:rFonts w:ascii="Arial" w:hAnsi="Arial" w:cs="Arial"/>
          <w:szCs w:val="22"/>
        </w:rPr>
        <w:t xml:space="preserve">Personal </w:t>
      </w:r>
      <w:r w:rsidRPr="00B54D3B">
        <w:rPr>
          <w:rFonts w:ascii="Arial" w:hAnsi="Arial" w:cs="Arial"/>
          <w:szCs w:val="22"/>
        </w:rPr>
        <w:t>Lifestyle Assets</w:t>
      </w:r>
    </w:p>
    <w:p w:rsidR="00B54D3B" w:rsidRPr="00B54D3B" w:rsidRDefault="00B54D3B" w:rsidP="00B54D3B">
      <w:pPr>
        <w:rPr>
          <w:rFonts w:ascii="Arial" w:hAnsi="Arial" w:cs="Arial"/>
          <w:szCs w:val="22"/>
        </w:rPr>
      </w:pPr>
    </w:p>
    <w:tbl>
      <w:tblPr>
        <w:tblW w:w="9508" w:type="dxa"/>
        <w:tblInd w:w="-90" w:type="dxa"/>
        <w:tblLayout w:type="fixed"/>
        <w:tblCellMar>
          <w:left w:w="57" w:type="dxa"/>
          <w:right w:w="57" w:type="dxa"/>
        </w:tblCellMar>
        <w:tblLook w:val="0000" w:firstRow="0" w:lastRow="0" w:firstColumn="0" w:lastColumn="0" w:noHBand="0" w:noVBand="0"/>
      </w:tblPr>
      <w:tblGrid>
        <w:gridCol w:w="2552"/>
        <w:gridCol w:w="1134"/>
        <w:gridCol w:w="1276"/>
        <w:gridCol w:w="1276"/>
        <w:gridCol w:w="992"/>
        <w:gridCol w:w="1134"/>
        <w:gridCol w:w="1144"/>
      </w:tblGrid>
      <w:tr w:rsidR="00B54D3B" w:rsidRPr="00B54D3B" w:rsidTr="00B54D3B">
        <w:trPr>
          <w:cantSplit/>
          <w:tblHeader/>
        </w:trPr>
        <w:tc>
          <w:tcPr>
            <w:tcW w:w="2552"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Item</w:t>
            </w:r>
          </w:p>
        </w:tc>
        <w:tc>
          <w:tcPr>
            <w:tcW w:w="1134"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Owner</w:t>
            </w: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b/>
                <w:bCs/>
                <w:szCs w:val="22"/>
              </w:rPr>
            </w:pPr>
            <w:r w:rsidRPr="00B54D3B">
              <w:rPr>
                <w:rFonts w:ascii="Arial" w:hAnsi="Arial" w:cs="Arial"/>
                <w:b/>
                <w:bCs/>
                <w:szCs w:val="22"/>
              </w:rPr>
              <w:t>Market</w:t>
            </w:r>
          </w:p>
          <w:p w:rsidR="00B54D3B" w:rsidRPr="00B54D3B" w:rsidRDefault="00B54D3B" w:rsidP="00B54D3B">
            <w:pPr>
              <w:rPr>
                <w:rFonts w:ascii="Arial" w:hAnsi="Arial" w:cs="Arial"/>
                <w:b/>
                <w:bCs/>
                <w:szCs w:val="22"/>
              </w:rPr>
            </w:pPr>
            <w:r w:rsidRPr="00B54D3B">
              <w:rPr>
                <w:rFonts w:ascii="Arial" w:hAnsi="Arial" w:cs="Arial"/>
                <w:b/>
                <w:bCs/>
                <w:szCs w:val="22"/>
              </w:rPr>
              <w:t>Value $</w:t>
            </w: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b/>
                <w:bCs/>
                <w:szCs w:val="22"/>
              </w:rPr>
            </w:pPr>
            <w:r w:rsidRPr="00B54D3B">
              <w:rPr>
                <w:rFonts w:ascii="Arial" w:hAnsi="Arial" w:cs="Arial"/>
                <w:b/>
                <w:bCs/>
                <w:szCs w:val="22"/>
              </w:rPr>
              <w:t>Centrelink Value $</w:t>
            </w:r>
          </w:p>
        </w:tc>
        <w:tc>
          <w:tcPr>
            <w:tcW w:w="992"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b/>
                <w:bCs/>
                <w:szCs w:val="22"/>
              </w:rPr>
            </w:pPr>
            <w:r w:rsidRPr="00B54D3B">
              <w:rPr>
                <w:rFonts w:ascii="Arial" w:hAnsi="Arial" w:cs="Arial"/>
                <w:b/>
                <w:bCs/>
                <w:szCs w:val="22"/>
              </w:rPr>
              <w:t>Insurance Details</w:t>
            </w:r>
          </w:p>
        </w:tc>
        <w:tc>
          <w:tcPr>
            <w:tcW w:w="1134"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b/>
                <w:bCs/>
                <w:szCs w:val="22"/>
              </w:rPr>
            </w:pPr>
            <w:r w:rsidRPr="00B54D3B">
              <w:rPr>
                <w:rFonts w:ascii="Arial" w:hAnsi="Arial" w:cs="Arial"/>
                <w:b/>
                <w:bCs/>
                <w:szCs w:val="22"/>
              </w:rPr>
              <w:t>Purchase Date</w:t>
            </w:r>
          </w:p>
        </w:tc>
        <w:tc>
          <w:tcPr>
            <w:tcW w:w="114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B54D3B" w:rsidRPr="00B54D3B" w:rsidRDefault="00B54D3B" w:rsidP="00B54D3B">
            <w:pPr>
              <w:rPr>
                <w:rFonts w:ascii="Arial" w:hAnsi="Arial" w:cs="Arial"/>
                <w:szCs w:val="22"/>
              </w:rPr>
            </w:pPr>
            <w:r w:rsidRPr="00B54D3B">
              <w:rPr>
                <w:rFonts w:ascii="Arial" w:hAnsi="Arial" w:cs="Arial"/>
                <w:b/>
                <w:bCs/>
                <w:szCs w:val="22"/>
              </w:rPr>
              <w:t>Linked to Debt Y/N</w:t>
            </w: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r w:rsidRPr="00B54D3B">
              <w:rPr>
                <w:rFonts w:ascii="Arial" w:hAnsi="Arial" w:cs="Arial"/>
                <w:szCs w:val="22"/>
              </w:rPr>
              <w:t>Real Estate - Primary Residence</w:t>
            </w: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jc w:val="left"/>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r w:rsidRPr="00B54D3B">
              <w:rPr>
                <w:rFonts w:ascii="Arial" w:hAnsi="Arial" w:cs="Arial"/>
                <w:szCs w:val="22"/>
              </w:rPr>
              <w:t>Real Estate – Non Income Producing</w:t>
            </w: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jc w:val="left"/>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r w:rsidRPr="00B54D3B">
              <w:rPr>
                <w:rFonts w:ascii="Arial" w:hAnsi="Arial" w:cs="Arial"/>
                <w:szCs w:val="22"/>
              </w:rPr>
              <w:t>Household Contents</w:t>
            </w: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jc w:val="left"/>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r w:rsidRPr="00B54D3B">
              <w:rPr>
                <w:rFonts w:ascii="Arial" w:hAnsi="Arial" w:cs="Arial"/>
                <w:szCs w:val="22"/>
              </w:rPr>
              <w:t>Motor Vehicle</w:t>
            </w: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jc w:val="left"/>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r w:rsidRPr="00B54D3B">
              <w:rPr>
                <w:rFonts w:ascii="Arial" w:hAnsi="Arial" w:cs="Arial"/>
                <w:szCs w:val="22"/>
              </w:rPr>
              <w:t>Motor Vehicle</w:t>
            </w: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jc w:val="left"/>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r>
              <w:rPr>
                <w:rFonts w:ascii="Arial" w:hAnsi="Arial" w:cs="Arial"/>
                <w:szCs w:val="22"/>
              </w:rPr>
              <w:t>Other</w:t>
            </w:r>
            <w:r w:rsidRPr="00B54D3B">
              <w:rPr>
                <w:rFonts w:ascii="Arial" w:hAnsi="Arial" w:cs="Arial"/>
                <w:szCs w:val="22"/>
              </w:rPr>
              <w:t xml:space="preserve"> – </w:t>
            </w: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jc w:val="left"/>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r w:rsidRPr="00B54D3B">
              <w:rPr>
                <w:rFonts w:ascii="Arial" w:hAnsi="Arial" w:cs="Arial"/>
                <w:szCs w:val="22"/>
              </w:rPr>
              <w:t>Other –</w:t>
            </w:r>
            <w:r>
              <w:rPr>
                <w:rFonts w:ascii="Arial" w:hAnsi="Arial" w:cs="Arial"/>
                <w:szCs w:val="22"/>
              </w:rPr>
              <w:t xml:space="preserve"> </w:t>
            </w: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jc w:val="left"/>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jc w:val="left"/>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A415CE">
            <w:pPr>
              <w:rPr>
                <w:rFonts w:ascii="Arial" w:hAnsi="Arial" w:cs="Arial"/>
                <w:b/>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A415CE">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A415CE">
            <w:pPr>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A415CE">
            <w:pPr>
              <w:rPr>
                <w:rFonts w:ascii="Arial" w:hAnsi="Arial" w:cs="Arial"/>
                <w:b/>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A415CE">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A415CE">
            <w:pPr>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A415CE">
            <w:pPr>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B54D3B">
        <w:trPr>
          <w:cantSplit/>
          <w:trHeight w:val="340"/>
        </w:trPr>
        <w:tc>
          <w:tcPr>
            <w:tcW w:w="2552"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szCs w:val="22"/>
              </w:rPr>
            </w:pPr>
            <w:r w:rsidRPr="00B54D3B">
              <w:rPr>
                <w:rFonts w:ascii="Arial" w:hAnsi="Arial" w:cs="Arial"/>
                <w:szCs w:val="22"/>
              </w:rPr>
              <w:t>Total Lifestyle Assets</w:t>
            </w:r>
          </w:p>
        </w:tc>
        <w:tc>
          <w:tcPr>
            <w:tcW w:w="1134"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992"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B54D3B" w:rsidRPr="00B54D3B" w:rsidRDefault="00B54D3B" w:rsidP="00B54D3B">
            <w:pPr>
              <w:rPr>
                <w:rFonts w:ascii="Arial" w:hAnsi="Arial" w:cs="Arial"/>
                <w:szCs w:val="22"/>
              </w:rPr>
            </w:pPr>
          </w:p>
        </w:tc>
      </w:tr>
    </w:tbl>
    <w:p w:rsidR="00B54D3B" w:rsidRPr="00B54D3B" w:rsidRDefault="00B54D3B" w:rsidP="00B54D3B">
      <w:pPr>
        <w:rPr>
          <w:rFonts w:ascii="Arial" w:hAnsi="Arial" w:cs="Arial"/>
          <w:szCs w:val="22"/>
        </w:rPr>
      </w:pPr>
    </w:p>
    <w:p w:rsidR="00B54D3B" w:rsidRDefault="00B54D3B" w:rsidP="00B54D3B">
      <w:pPr>
        <w:rPr>
          <w:rFonts w:ascii="Arial" w:hAnsi="Arial" w:cs="Arial"/>
          <w:szCs w:val="22"/>
        </w:rPr>
      </w:pPr>
      <w:r>
        <w:rPr>
          <w:rFonts w:ascii="Arial" w:hAnsi="Arial" w:cs="Arial"/>
          <w:szCs w:val="22"/>
        </w:rPr>
        <w:t>Business</w:t>
      </w:r>
      <w:r w:rsidRPr="00B54D3B">
        <w:rPr>
          <w:rFonts w:ascii="Arial" w:hAnsi="Arial" w:cs="Arial"/>
          <w:szCs w:val="22"/>
        </w:rPr>
        <w:t xml:space="preserve"> Assets</w:t>
      </w:r>
    </w:p>
    <w:p w:rsidR="00B54D3B" w:rsidRPr="00B54D3B" w:rsidRDefault="00B54D3B" w:rsidP="00B54D3B">
      <w:pPr>
        <w:rPr>
          <w:rFonts w:ascii="Arial" w:hAnsi="Arial" w:cs="Arial"/>
          <w:szCs w:val="22"/>
        </w:rPr>
      </w:pPr>
    </w:p>
    <w:tbl>
      <w:tblPr>
        <w:tblW w:w="9503" w:type="dxa"/>
        <w:tblInd w:w="-87" w:type="dxa"/>
        <w:tblLayout w:type="fixed"/>
        <w:tblCellMar>
          <w:left w:w="57" w:type="dxa"/>
          <w:right w:w="57" w:type="dxa"/>
        </w:tblCellMar>
        <w:tblLook w:val="0000" w:firstRow="0" w:lastRow="0" w:firstColumn="0" w:lastColumn="0" w:noHBand="0" w:noVBand="0"/>
      </w:tblPr>
      <w:tblGrid>
        <w:gridCol w:w="2552"/>
        <w:gridCol w:w="1134"/>
        <w:gridCol w:w="1276"/>
        <w:gridCol w:w="1276"/>
        <w:gridCol w:w="992"/>
        <w:gridCol w:w="1134"/>
        <w:gridCol w:w="1139"/>
      </w:tblGrid>
      <w:tr w:rsidR="00B54D3B" w:rsidRPr="00B54D3B" w:rsidTr="00B54D3B">
        <w:trPr>
          <w:cantSplit/>
          <w:trHeight w:val="340"/>
        </w:trPr>
        <w:tc>
          <w:tcPr>
            <w:tcW w:w="2552"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Address</w:t>
            </w:r>
          </w:p>
        </w:tc>
        <w:tc>
          <w:tcPr>
            <w:tcW w:w="1134"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Owner</w:t>
            </w:r>
          </w:p>
        </w:tc>
        <w:tc>
          <w:tcPr>
            <w:tcW w:w="1276"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Purchase Date</w:t>
            </w:r>
          </w:p>
        </w:tc>
        <w:tc>
          <w:tcPr>
            <w:tcW w:w="1276"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Purchase Price</w:t>
            </w:r>
          </w:p>
        </w:tc>
        <w:tc>
          <w:tcPr>
            <w:tcW w:w="992"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Current Value</w:t>
            </w:r>
          </w:p>
        </w:tc>
        <w:tc>
          <w:tcPr>
            <w:tcW w:w="1134"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Linked to Debt Y/N</w:t>
            </w:r>
          </w:p>
        </w:tc>
        <w:tc>
          <w:tcPr>
            <w:tcW w:w="1139" w:type="dxa"/>
            <w:tcBorders>
              <w:top w:val="single" w:sz="2" w:space="0" w:color="808080"/>
              <w:left w:val="single" w:sz="2" w:space="0" w:color="808080"/>
              <w:bottom w:val="single" w:sz="2" w:space="0" w:color="808080"/>
              <w:right w:val="single" w:sz="2" w:space="0" w:color="808080"/>
            </w:tcBorders>
            <w:shd w:val="clear" w:color="auto" w:fill="CCCCCC"/>
          </w:tcPr>
          <w:p w:rsidR="00B54D3B" w:rsidRPr="00B54D3B" w:rsidRDefault="00B54D3B" w:rsidP="00B54D3B">
            <w:pPr>
              <w:rPr>
                <w:rFonts w:ascii="Arial" w:hAnsi="Arial" w:cs="Arial"/>
                <w:bCs/>
                <w:szCs w:val="22"/>
                <w:lang w:eastAsia="en-US"/>
              </w:rPr>
            </w:pPr>
            <w:r w:rsidRPr="00B54D3B">
              <w:rPr>
                <w:rFonts w:ascii="Arial" w:hAnsi="Arial" w:cs="Arial"/>
                <w:b/>
                <w:bCs/>
                <w:szCs w:val="22"/>
              </w:rPr>
              <w:t>Rental Income</w:t>
            </w:r>
          </w:p>
        </w:tc>
      </w:tr>
      <w:tr w:rsidR="00B54D3B" w:rsidRPr="00B54D3B" w:rsidTr="00B54D3B">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eastAsia="Times New Roman" w:hAnsi="Arial" w:cs="Arial"/>
                <w:bCs/>
                <w:szCs w:val="22"/>
                <w:lang w:eastAsia="en-US"/>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B54D3B">
            <w:pPr>
              <w:rPr>
                <w:rFonts w:ascii="Arial" w:hAnsi="Arial" w:cs="Arial"/>
                <w:szCs w:val="22"/>
              </w:rPr>
            </w:pPr>
          </w:p>
        </w:tc>
      </w:tr>
      <w:tr w:rsidR="00B54D3B" w:rsidRPr="00B54D3B" w:rsidTr="00B54D3B">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B54D3B">
            <w:pPr>
              <w:rPr>
                <w:rFonts w:ascii="Arial" w:hAnsi="Arial" w:cs="Arial"/>
                <w:szCs w:val="22"/>
              </w:rPr>
            </w:pPr>
          </w:p>
        </w:tc>
      </w:tr>
      <w:tr w:rsidR="00B54D3B" w:rsidRPr="00B54D3B" w:rsidTr="00B54D3B">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B54D3B">
            <w:pPr>
              <w:rPr>
                <w:rFonts w:ascii="Arial" w:hAnsi="Arial" w:cs="Arial"/>
                <w:szCs w:val="22"/>
              </w:rPr>
            </w:pPr>
          </w:p>
        </w:tc>
      </w:tr>
      <w:tr w:rsidR="00B54D3B" w:rsidRPr="00B54D3B" w:rsidTr="00B54D3B">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B54D3B">
            <w:pPr>
              <w:rPr>
                <w:rFonts w:ascii="Arial" w:hAnsi="Arial" w:cs="Arial"/>
                <w:szCs w:val="22"/>
              </w:rPr>
            </w:pPr>
          </w:p>
        </w:tc>
      </w:tr>
      <w:tr w:rsidR="00B54D3B" w:rsidRPr="00B54D3B" w:rsidTr="00B54D3B">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B54D3B">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B54D3B">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B54D3B">
            <w:pPr>
              <w:rPr>
                <w:rFonts w:ascii="Arial" w:hAnsi="Arial" w:cs="Arial"/>
                <w:szCs w:val="22"/>
              </w:rPr>
            </w:pPr>
          </w:p>
        </w:tc>
      </w:tr>
    </w:tbl>
    <w:p w:rsidR="00B54D3B" w:rsidRDefault="00B54D3B" w:rsidP="00B54D3B">
      <w:pPr>
        <w:rPr>
          <w:rFonts w:ascii="Arial" w:hAnsi="Arial" w:cs="Arial"/>
          <w:szCs w:val="22"/>
        </w:rPr>
      </w:pPr>
    </w:p>
    <w:p w:rsidR="00B54D3B" w:rsidRDefault="00B54D3B" w:rsidP="00B54D3B">
      <w:pPr>
        <w:rPr>
          <w:rFonts w:ascii="Arial" w:hAnsi="Arial" w:cs="Arial"/>
          <w:szCs w:val="22"/>
        </w:rPr>
      </w:pPr>
      <w:r w:rsidRPr="00B54D3B">
        <w:rPr>
          <w:rFonts w:ascii="Arial" w:hAnsi="Arial" w:cs="Arial"/>
          <w:szCs w:val="22"/>
        </w:rPr>
        <w:t>Investment Assets</w:t>
      </w:r>
    </w:p>
    <w:p w:rsidR="00B54D3B" w:rsidRPr="00B54D3B" w:rsidRDefault="00B54D3B" w:rsidP="00B54D3B">
      <w:pPr>
        <w:rPr>
          <w:rFonts w:ascii="Arial" w:hAnsi="Arial" w:cs="Arial"/>
          <w:szCs w:val="22"/>
        </w:rPr>
      </w:pPr>
    </w:p>
    <w:p w:rsidR="00B54D3B" w:rsidRDefault="00B54D3B" w:rsidP="00B54D3B">
      <w:pPr>
        <w:rPr>
          <w:rFonts w:ascii="Arial" w:hAnsi="Arial" w:cs="Arial"/>
          <w:szCs w:val="22"/>
        </w:rPr>
      </w:pPr>
      <w:r w:rsidRPr="00B54D3B">
        <w:rPr>
          <w:rFonts w:ascii="Arial" w:hAnsi="Arial" w:cs="Arial"/>
          <w:szCs w:val="22"/>
        </w:rPr>
        <w:t>Direct Property</w:t>
      </w:r>
    </w:p>
    <w:p w:rsidR="00B54D3B" w:rsidRPr="00B54D3B" w:rsidRDefault="00B54D3B" w:rsidP="00B54D3B">
      <w:pPr>
        <w:rPr>
          <w:rFonts w:ascii="Arial" w:hAnsi="Arial" w:cs="Arial"/>
          <w:szCs w:val="22"/>
        </w:rPr>
      </w:pPr>
    </w:p>
    <w:tbl>
      <w:tblPr>
        <w:tblW w:w="0" w:type="auto"/>
        <w:tblInd w:w="-87" w:type="dxa"/>
        <w:tblLayout w:type="fixed"/>
        <w:tblCellMar>
          <w:left w:w="57" w:type="dxa"/>
          <w:right w:w="57" w:type="dxa"/>
        </w:tblCellMar>
        <w:tblLook w:val="0000" w:firstRow="0" w:lastRow="0" w:firstColumn="0" w:lastColumn="0" w:noHBand="0" w:noVBand="0"/>
      </w:tblPr>
      <w:tblGrid>
        <w:gridCol w:w="2552"/>
        <w:gridCol w:w="1134"/>
        <w:gridCol w:w="1276"/>
        <w:gridCol w:w="1276"/>
        <w:gridCol w:w="992"/>
        <w:gridCol w:w="1134"/>
        <w:gridCol w:w="1139"/>
      </w:tblGrid>
      <w:tr w:rsidR="00B54D3B" w:rsidRPr="00B54D3B" w:rsidTr="00A415CE">
        <w:trPr>
          <w:cantSplit/>
          <w:trHeight w:val="340"/>
        </w:trPr>
        <w:tc>
          <w:tcPr>
            <w:tcW w:w="2552"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A415CE">
            <w:pPr>
              <w:rPr>
                <w:rFonts w:ascii="Arial" w:hAnsi="Arial" w:cs="Arial"/>
                <w:b/>
                <w:bCs/>
                <w:szCs w:val="22"/>
              </w:rPr>
            </w:pPr>
            <w:r w:rsidRPr="00B54D3B">
              <w:rPr>
                <w:rFonts w:ascii="Arial" w:hAnsi="Arial" w:cs="Arial"/>
                <w:b/>
                <w:bCs/>
                <w:szCs w:val="22"/>
              </w:rPr>
              <w:t>Address</w:t>
            </w:r>
          </w:p>
        </w:tc>
        <w:tc>
          <w:tcPr>
            <w:tcW w:w="1134"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A415CE">
            <w:pPr>
              <w:rPr>
                <w:rFonts w:ascii="Arial" w:hAnsi="Arial" w:cs="Arial"/>
                <w:b/>
                <w:bCs/>
                <w:szCs w:val="22"/>
              </w:rPr>
            </w:pPr>
            <w:r w:rsidRPr="00B54D3B">
              <w:rPr>
                <w:rFonts w:ascii="Arial" w:hAnsi="Arial" w:cs="Arial"/>
                <w:b/>
                <w:bCs/>
                <w:szCs w:val="22"/>
              </w:rPr>
              <w:t>Owner</w:t>
            </w:r>
          </w:p>
        </w:tc>
        <w:tc>
          <w:tcPr>
            <w:tcW w:w="1276"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A415CE">
            <w:pPr>
              <w:rPr>
                <w:rFonts w:ascii="Arial" w:hAnsi="Arial" w:cs="Arial"/>
                <w:b/>
                <w:bCs/>
                <w:szCs w:val="22"/>
              </w:rPr>
            </w:pPr>
            <w:r w:rsidRPr="00B54D3B">
              <w:rPr>
                <w:rFonts w:ascii="Arial" w:hAnsi="Arial" w:cs="Arial"/>
                <w:b/>
                <w:bCs/>
                <w:szCs w:val="22"/>
              </w:rPr>
              <w:t>Purchase Date</w:t>
            </w:r>
          </w:p>
        </w:tc>
        <w:tc>
          <w:tcPr>
            <w:tcW w:w="1276"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A415CE">
            <w:pPr>
              <w:rPr>
                <w:rFonts w:ascii="Arial" w:hAnsi="Arial" w:cs="Arial"/>
                <w:b/>
                <w:bCs/>
                <w:szCs w:val="22"/>
              </w:rPr>
            </w:pPr>
            <w:r w:rsidRPr="00B54D3B">
              <w:rPr>
                <w:rFonts w:ascii="Arial" w:hAnsi="Arial" w:cs="Arial"/>
                <w:b/>
                <w:bCs/>
                <w:szCs w:val="22"/>
              </w:rPr>
              <w:t>Purchase Price</w:t>
            </w:r>
          </w:p>
        </w:tc>
        <w:tc>
          <w:tcPr>
            <w:tcW w:w="992"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A415CE">
            <w:pPr>
              <w:rPr>
                <w:rFonts w:ascii="Arial" w:hAnsi="Arial" w:cs="Arial"/>
                <w:b/>
                <w:bCs/>
                <w:szCs w:val="22"/>
              </w:rPr>
            </w:pPr>
            <w:r w:rsidRPr="00B54D3B">
              <w:rPr>
                <w:rFonts w:ascii="Arial" w:hAnsi="Arial" w:cs="Arial"/>
                <w:b/>
                <w:bCs/>
                <w:szCs w:val="22"/>
              </w:rPr>
              <w:t>Current Value</w:t>
            </w:r>
          </w:p>
        </w:tc>
        <w:tc>
          <w:tcPr>
            <w:tcW w:w="1134" w:type="dxa"/>
            <w:tcBorders>
              <w:top w:val="single" w:sz="2" w:space="0" w:color="808080"/>
              <w:left w:val="single" w:sz="2" w:space="0" w:color="808080"/>
              <w:bottom w:val="single" w:sz="2" w:space="0" w:color="808080"/>
            </w:tcBorders>
            <w:shd w:val="clear" w:color="auto" w:fill="CCCCCC"/>
            <w:vAlign w:val="center"/>
          </w:tcPr>
          <w:p w:rsidR="00B54D3B" w:rsidRPr="00B54D3B" w:rsidRDefault="00B54D3B" w:rsidP="00A415CE">
            <w:pPr>
              <w:rPr>
                <w:rFonts w:ascii="Arial" w:hAnsi="Arial" w:cs="Arial"/>
                <w:b/>
                <w:bCs/>
                <w:szCs w:val="22"/>
              </w:rPr>
            </w:pPr>
            <w:r w:rsidRPr="00B54D3B">
              <w:rPr>
                <w:rFonts w:ascii="Arial" w:hAnsi="Arial" w:cs="Arial"/>
                <w:b/>
                <w:bCs/>
                <w:szCs w:val="22"/>
              </w:rPr>
              <w:t>Linked to Debt Y/N</w:t>
            </w:r>
          </w:p>
        </w:tc>
        <w:tc>
          <w:tcPr>
            <w:tcW w:w="1139" w:type="dxa"/>
            <w:tcBorders>
              <w:top w:val="single" w:sz="2" w:space="0" w:color="808080"/>
              <w:left w:val="single" w:sz="2" w:space="0" w:color="808080"/>
              <w:bottom w:val="single" w:sz="2" w:space="0" w:color="808080"/>
              <w:right w:val="single" w:sz="2" w:space="0" w:color="808080"/>
            </w:tcBorders>
            <w:shd w:val="clear" w:color="auto" w:fill="CCCCCC"/>
          </w:tcPr>
          <w:p w:rsidR="00B54D3B" w:rsidRPr="00B54D3B" w:rsidRDefault="00B54D3B" w:rsidP="00A415CE">
            <w:pPr>
              <w:rPr>
                <w:rFonts w:ascii="Arial" w:hAnsi="Arial" w:cs="Arial"/>
                <w:bCs/>
                <w:szCs w:val="22"/>
                <w:lang w:eastAsia="en-US"/>
              </w:rPr>
            </w:pPr>
            <w:r w:rsidRPr="00B54D3B">
              <w:rPr>
                <w:rFonts w:ascii="Arial" w:hAnsi="Arial" w:cs="Arial"/>
                <w:b/>
                <w:bCs/>
                <w:szCs w:val="22"/>
              </w:rPr>
              <w:t>Rental Income</w:t>
            </w:r>
          </w:p>
        </w:tc>
      </w:tr>
      <w:tr w:rsidR="00B54D3B" w:rsidRPr="00B54D3B" w:rsidTr="00A415CE">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eastAsia="Times New Roman" w:hAnsi="Arial" w:cs="Arial"/>
                <w:bCs/>
                <w:szCs w:val="22"/>
                <w:lang w:eastAsia="en-US"/>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A415CE">
            <w:pPr>
              <w:rPr>
                <w:rFonts w:ascii="Arial" w:hAnsi="Arial" w:cs="Arial"/>
                <w:szCs w:val="22"/>
              </w:rPr>
            </w:pPr>
          </w:p>
        </w:tc>
      </w:tr>
      <w:tr w:rsidR="00B54D3B" w:rsidRPr="00B54D3B" w:rsidTr="00A415CE">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A415CE">
            <w:pPr>
              <w:rPr>
                <w:rFonts w:ascii="Arial" w:hAnsi="Arial" w:cs="Arial"/>
                <w:szCs w:val="22"/>
              </w:rPr>
            </w:pPr>
          </w:p>
        </w:tc>
      </w:tr>
      <w:tr w:rsidR="00B54D3B" w:rsidRPr="00B54D3B" w:rsidTr="00A415CE">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A415CE">
            <w:pPr>
              <w:rPr>
                <w:rFonts w:ascii="Arial" w:hAnsi="Arial" w:cs="Arial"/>
                <w:szCs w:val="22"/>
              </w:rPr>
            </w:pPr>
          </w:p>
        </w:tc>
      </w:tr>
      <w:tr w:rsidR="00B54D3B" w:rsidRPr="00B54D3B" w:rsidTr="00A415CE">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A415CE">
            <w:pPr>
              <w:rPr>
                <w:rFonts w:ascii="Arial" w:hAnsi="Arial" w:cs="Arial"/>
                <w:szCs w:val="22"/>
              </w:rPr>
            </w:pPr>
          </w:p>
        </w:tc>
      </w:tr>
      <w:tr w:rsidR="00B54D3B" w:rsidRPr="00B54D3B" w:rsidTr="00A415CE">
        <w:trPr>
          <w:cantSplit/>
          <w:trHeight w:val="340"/>
        </w:trPr>
        <w:tc>
          <w:tcPr>
            <w:tcW w:w="2552"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vAlign w:val="center"/>
          </w:tcPr>
          <w:p w:rsidR="00B54D3B" w:rsidRPr="00B54D3B" w:rsidRDefault="00B54D3B" w:rsidP="00A415CE">
            <w:pPr>
              <w:rPr>
                <w:rFonts w:ascii="Arial" w:hAnsi="Arial" w:cs="Arial"/>
                <w:szCs w:val="22"/>
              </w:rPr>
            </w:pPr>
          </w:p>
        </w:tc>
        <w:tc>
          <w:tcPr>
            <w:tcW w:w="1276"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992"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4" w:type="dxa"/>
            <w:tcBorders>
              <w:top w:val="single" w:sz="2" w:space="0" w:color="808080"/>
              <w:left w:val="single" w:sz="2" w:space="0" w:color="808080"/>
              <w:bottom w:val="single" w:sz="2" w:space="0" w:color="808080"/>
            </w:tcBorders>
            <w:shd w:val="clear" w:color="auto" w:fill="auto"/>
          </w:tcPr>
          <w:p w:rsidR="00B54D3B" w:rsidRPr="00B54D3B" w:rsidRDefault="00B54D3B" w:rsidP="00A415CE">
            <w:pPr>
              <w:rPr>
                <w:rFonts w:ascii="Arial" w:hAnsi="Arial" w:cs="Arial"/>
                <w:szCs w:val="22"/>
              </w:rPr>
            </w:pPr>
          </w:p>
        </w:tc>
        <w:tc>
          <w:tcPr>
            <w:tcW w:w="1139" w:type="dxa"/>
            <w:tcBorders>
              <w:top w:val="single" w:sz="2" w:space="0" w:color="808080"/>
              <w:left w:val="single" w:sz="2" w:space="0" w:color="808080"/>
              <w:bottom w:val="single" w:sz="2" w:space="0" w:color="808080"/>
              <w:right w:val="single" w:sz="2" w:space="0" w:color="808080"/>
            </w:tcBorders>
            <w:shd w:val="clear" w:color="auto" w:fill="auto"/>
          </w:tcPr>
          <w:p w:rsidR="00B54D3B" w:rsidRPr="00B54D3B" w:rsidRDefault="00B54D3B" w:rsidP="00A415CE">
            <w:pPr>
              <w:rPr>
                <w:rFonts w:ascii="Arial" w:hAnsi="Arial" w:cs="Arial"/>
                <w:szCs w:val="22"/>
              </w:rPr>
            </w:pPr>
          </w:p>
        </w:tc>
      </w:tr>
    </w:tbl>
    <w:p w:rsidR="00B54D3B" w:rsidRPr="00B54D3B" w:rsidRDefault="00B54D3B" w:rsidP="00B54D3B">
      <w:pPr>
        <w:rPr>
          <w:rFonts w:ascii="Arial" w:hAnsi="Arial" w:cs="Arial"/>
          <w:szCs w:val="22"/>
        </w:rPr>
      </w:pPr>
    </w:p>
    <w:p w:rsidR="00B54D3B" w:rsidRDefault="00B54D3B" w:rsidP="00B54D3B">
      <w:pPr>
        <w:rPr>
          <w:rFonts w:ascii="Arial" w:hAnsi="Arial" w:cs="Arial"/>
          <w:szCs w:val="22"/>
        </w:rPr>
      </w:pPr>
    </w:p>
    <w:p w:rsidR="00B54D3B" w:rsidRDefault="00B54D3B" w:rsidP="00B54D3B">
      <w:pPr>
        <w:rPr>
          <w:rFonts w:ascii="Arial" w:hAnsi="Arial" w:cs="Arial"/>
          <w:szCs w:val="22"/>
        </w:rPr>
      </w:pPr>
    </w:p>
    <w:p w:rsidR="00B54D3B" w:rsidRPr="00B54D3B" w:rsidRDefault="00B54D3B" w:rsidP="00B54D3B">
      <w:pPr>
        <w:rPr>
          <w:rFonts w:ascii="Arial" w:hAnsi="Arial" w:cs="Arial"/>
          <w:szCs w:val="22"/>
        </w:rPr>
      </w:pPr>
    </w:p>
    <w:p w:rsidR="00B54D3B" w:rsidRDefault="00B54D3B" w:rsidP="00B54D3B">
      <w:pPr>
        <w:rPr>
          <w:rFonts w:ascii="Arial" w:hAnsi="Arial" w:cs="Arial"/>
          <w:szCs w:val="22"/>
        </w:rPr>
      </w:pPr>
      <w:r w:rsidRPr="00B54D3B">
        <w:rPr>
          <w:rFonts w:ascii="Arial" w:hAnsi="Arial" w:cs="Arial"/>
          <w:szCs w:val="22"/>
        </w:rPr>
        <w:lastRenderedPageBreak/>
        <w:t>Portfolio Investments</w:t>
      </w:r>
    </w:p>
    <w:p w:rsidR="00B54D3B" w:rsidRPr="00B54D3B" w:rsidRDefault="00B54D3B" w:rsidP="00B54D3B">
      <w:pPr>
        <w:rPr>
          <w:rFonts w:ascii="Arial" w:hAnsi="Arial" w:cs="Arial"/>
          <w:szCs w:val="22"/>
        </w:rPr>
      </w:pPr>
    </w:p>
    <w:tbl>
      <w:tblPr>
        <w:tblW w:w="0" w:type="auto"/>
        <w:tblInd w:w="-90" w:type="dxa"/>
        <w:tblLayout w:type="fixed"/>
        <w:tblCellMar>
          <w:left w:w="57" w:type="dxa"/>
          <w:right w:w="57" w:type="dxa"/>
        </w:tblCellMar>
        <w:tblLook w:val="0000" w:firstRow="0" w:lastRow="0" w:firstColumn="0" w:lastColumn="0" w:noHBand="0" w:noVBand="0"/>
      </w:tblPr>
      <w:tblGrid>
        <w:gridCol w:w="2552"/>
        <w:gridCol w:w="1134"/>
        <w:gridCol w:w="1276"/>
        <w:gridCol w:w="1276"/>
        <w:gridCol w:w="3270"/>
      </w:tblGrid>
      <w:tr w:rsidR="00B54D3B" w:rsidRPr="00B54D3B" w:rsidTr="00A415CE">
        <w:trPr>
          <w:cantSplit/>
          <w:tblHeader/>
        </w:trPr>
        <w:tc>
          <w:tcPr>
            <w:tcW w:w="2552"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Item</w:t>
            </w:r>
          </w:p>
        </w:tc>
        <w:tc>
          <w:tcPr>
            <w:tcW w:w="1134"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
                <w:bCs/>
                <w:szCs w:val="22"/>
              </w:rPr>
            </w:pPr>
            <w:r w:rsidRPr="00B54D3B">
              <w:rPr>
                <w:rFonts w:ascii="Arial" w:hAnsi="Arial" w:cs="Arial"/>
                <w:b/>
                <w:bCs/>
                <w:szCs w:val="22"/>
              </w:rPr>
              <w:t>Owner</w:t>
            </w: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b/>
                <w:bCs/>
                <w:szCs w:val="22"/>
              </w:rPr>
            </w:pPr>
            <w:r w:rsidRPr="00B54D3B">
              <w:rPr>
                <w:rFonts w:ascii="Arial" w:hAnsi="Arial" w:cs="Arial"/>
                <w:b/>
                <w:bCs/>
                <w:szCs w:val="22"/>
              </w:rPr>
              <w:t>Market</w:t>
            </w:r>
          </w:p>
          <w:p w:rsidR="00B54D3B" w:rsidRPr="00B54D3B" w:rsidRDefault="00B54D3B" w:rsidP="00B54D3B">
            <w:pPr>
              <w:rPr>
                <w:rFonts w:ascii="Arial" w:hAnsi="Arial" w:cs="Arial"/>
                <w:b/>
                <w:bCs/>
                <w:szCs w:val="22"/>
              </w:rPr>
            </w:pPr>
            <w:r w:rsidRPr="00B54D3B">
              <w:rPr>
                <w:rFonts w:ascii="Arial" w:hAnsi="Arial" w:cs="Arial"/>
                <w:b/>
                <w:bCs/>
                <w:szCs w:val="22"/>
              </w:rPr>
              <w:t>Value $</w:t>
            </w: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b/>
                <w:bCs/>
                <w:szCs w:val="22"/>
              </w:rPr>
            </w:pPr>
            <w:r w:rsidRPr="00B54D3B">
              <w:rPr>
                <w:rFonts w:ascii="Arial" w:hAnsi="Arial" w:cs="Arial"/>
                <w:b/>
                <w:bCs/>
                <w:szCs w:val="22"/>
              </w:rPr>
              <w:t>Purchase Date</w:t>
            </w:r>
          </w:p>
        </w:tc>
        <w:tc>
          <w:tcPr>
            <w:tcW w:w="327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B54D3B" w:rsidRPr="00B54D3B" w:rsidRDefault="00B54D3B" w:rsidP="00B54D3B">
            <w:pPr>
              <w:rPr>
                <w:rFonts w:ascii="Arial" w:hAnsi="Arial" w:cs="Arial"/>
                <w:szCs w:val="22"/>
              </w:rPr>
            </w:pPr>
            <w:r w:rsidRPr="00B54D3B">
              <w:rPr>
                <w:rFonts w:ascii="Arial" w:hAnsi="Arial" w:cs="Arial"/>
                <w:b/>
                <w:bCs/>
                <w:szCs w:val="22"/>
              </w:rPr>
              <w:t>Linked to Debt Y/N</w:t>
            </w: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134" w:type="dxa"/>
            <w:tcBorders>
              <w:top w:val="single" w:sz="4" w:space="0" w:color="808080"/>
              <w:left w:val="single" w:sz="4" w:space="0" w:color="808080"/>
              <w:bottom w:val="single" w:sz="4" w:space="0" w:color="808080"/>
            </w:tcBorders>
            <w:shd w:val="clear" w:color="auto" w:fill="auto"/>
            <w:vAlign w:val="center"/>
          </w:tcPr>
          <w:p w:rsidR="00B54D3B" w:rsidRPr="00B54D3B" w:rsidRDefault="00B54D3B" w:rsidP="00B54D3B">
            <w:pPr>
              <w:rPr>
                <w:rFonts w:ascii="Arial" w:hAnsi="Arial" w:cs="Arial"/>
                <w:b/>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auto"/>
            <w:vAlign w:val="center"/>
          </w:tcPr>
          <w:p w:rsidR="00B54D3B" w:rsidRPr="00B54D3B" w:rsidRDefault="00B54D3B" w:rsidP="00B54D3B">
            <w:pPr>
              <w:rPr>
                <w:rFonts w:ascii="Arial" w:hAnsi="Arial" w:cs="Arial"/>
                <w:szCs w:val="22"/>
              </w:rPr>
            </w:pPr>
          </w:p>
        </w:tc>
      </w:tr>
      <w:tr w:rsidR="00B54D3B" w:rsidRPr="00B54D3B" w:rsidTr="00A415CE">
        <w:trPr>
          <w:cantSplit/>
          <w:trHeight w:val="340"/>
        </w:trPr>
        <w:tc>
          <w:tcPr>
            <w:tcW w:w="2552"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szCs w:val="22"/>
              </w:rPr>
            </w:pPr>
            <w:r w:rsidRPr="00B54D3B">
              <w:rPr>
                <w:rFonts w:ascii="Arial" w:hAnsi="Arial" w:cs="Arial"/>
                <w:szCs w:val="22"/>
              </w:rPr>
              <w:t>Total Portfolio Assets</w:t>
            </w:r>
          </w:p>
        </w:tc>
        <w:tc>
          <w:tcPr>
            <w:tcW w:w="1134"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12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szCs w:val="22"/>
              </w:rPr>
            </w:pPr>
          </w:p>
        </w:tc>
        <w:tc>
          <w:tcPr>
            <w:tcW w:w="327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B54D3B" w:rsidRPr="00B54D3B" w:rsidRDefault="00B54D3B" w:rsidP="00B54D3B">
            <w:pPr>
              <w:rPr>
                <w:rFonts w:ascii="Arial" w:hAnsi="Arial" w:cs="Arial"/>
                <w:szCs w:val="22"/>
              </w:rPr>
            </w:pPr>
          </w:p>
        </w:tc>
      </w:tr>
    </w:tbl>
    <w:p w:rsidR="00B54D3B" w:rsidRPr="00B54D3B" w:rsidRDefault="00B54D3B" w:rsidP="00B54D3B">
      <w:pPr>
        <w:rPr>
          <w:rFonts w:ascii="Arial" w:hAnsi="Arial" w:cs="Arial"/>
          <w:szCs w:val="22"/>
        </w:rPr>
      </w:pPr>
    </w:p>
    <w:p w:rsidR="00B54D3B" w:rsidRPr="00B54D3B" w:rsidRDefault="00B54D3B" w:rsidP="00B54D3B">
      <w:pPr>
        <w:rPr>
          <w:rFonts w:ascii="Arial" w:hAnsi="Arial" w:cs="Arial"/>
          <w:szCs w:val="22"/>
        </w:rPr>
      </w:pPr>
    </w:p>
    <w:p w:rsidR="00B54D3B" w:rsidRPr="00B54D3B" w:rsidRDefault="00B54D3B" w:rsidP="00B54D3B">
      <w:pPr>
        <w:rPr>
          <w:rFonts w:ascii="Arial" w:hAnsi="Arial" w:cs="Arial"/>
          <w:szCs w:val="22"/>
        </w:rPr>
      </w:pPr>
      <w:r w:rsidRPr="00B54D3B">
        <w:rPr>
          <w:rFonts w:ascii="Arial" w:hAnsi="Arial" w:cs="Arial"/>
          <w:szCs w:val="22"/>
        </w:rPr>
        <w:t>Liabilities</w:t>
      </w:r>
    </w:p>
    <w:p w:rsidR="00B54D3B" w:rsidRPr="00B54D3B" w:rsidRDefault="00B54D3B" w:rsidP="00B54D3B">
      <w:pPr>
        <w:rPr>
          <w:rFonts w:ascii="Arial" w:hAnsi="Arial" w:cs="Arial"/>
          <w:szCs w:val="22"/>
        </w:rPr>
      </w:pPr>
    </w:p>
    <w:tbl>
      <w:tblPr>
        <w:tblW w:w="0" w:type="auto"/>
        <w:tblInd w:w="-5" w:type="dxa"/>
        <w:tblLayout w:type="fixed"/>
        <w:tblLook w:val="0000" w:firstRow="0" w:lastRow="0" w:firstColumn="0" w:lastColumn="0" w:noHBand="0" w:noVBand="0"/>
      </w:tblPr>
      <w:tblGrid>
        <w:gridCol w:w="1176"/>
        <w:gridCol w:w="1100"/>
        <w:gridCol w:w="1161"/>
        <w:gridCol w:w="943"/>
        <w:gridCol w:w="1014"/>
        <w:gridCol w:w="963"/>
        <w:gridCol w:w="956"/>
        <w:gridCol w:w="1144"/>
      </w:tblGrid>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rPr>
                <w:rFonts w:ascii="Arial" w:hAnsi="Arial" w:cs="Arial"/>
                <w:bCs/>
                <w:szCs w:val="22"/>
              </w:rPr>
            </w:pPr>
            <w:r w:rsidRPr="00B54D3B">
              <w:rPr>
                <w:rFonts w:ascii="Arial" w:hAnsi="Arial" w:cs="Arial"/>
                <w:b/>
                <w:bCs/>
                <w:szCs w:val="22"/>
              </w:rPr>
              <w:t>Loan Type</w:t>
            </w:r>
          </w:p>
        </w:tc>
        <w:tc>
          <w:tcPr>
            <w:tcW w:w="1100"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Cs/>
                <w:szCs w:val="22"/>
              </w:rPr>
            </w:pPr>
            <w:r w:rsidRPr="00B54D3B">
              <w:rPr>
                <w:rFonts w:ascii="Arial" w:hAnsi="Arial" w:cs="Arial"/>
                <w:bCs/>
                <w:szCs w:val="22"/>
              </w:rPr>
              <w:t>Principal Residence</w:t>
            </w:r>
          </w:p>
        </w:tc>
        <w:tc>
          <w:tcPr>
            <w:tcW w:w="1161"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Cs/>
                <w:szCs w:val="22"/>
              </w:rPr>
            </w:pPr>
            <w:r w:rsidRPr="00B54D3B">
              <w:rPr>
                <w:rFonts w:ascii="Arial" w:hAnsi="Arial" w:cs="Arial"/>
                <w:bCs/>
                <w:szCs w:val="22"/>
              </w:rPr>
              <w:t>Invest</w:t>
            </w:r>
            <w:r>
              <w:rPr>
                <w:rFonts w:ascii="Arial" w:hAnsi="Arial" w:cs="Arial"/>
                <w:bCs/>
                <w:szCs w:val="22"/>
              </w:rPr>
              <w:t xml:space="preserve"> </w:t>
            </w:r>
            <w:r w:rsidRPr="00B54D3B">
              <w:rPr>
                <w:rFonts w:ascii="Arial" w:hAnsi="Arial" w:cs="Arial"/>
                <w:bCs/>
                <w:szCs w:val="22"/>
              </w:rPr>
              <w:t>Loan</w:t>
            </w:r>
          </w:p>
        </w:tc>
        <w:tc>
          <w:tcPr>
            <w:tcW w:w="943"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Cs/>
                <w:szCs w:val="22"/>
              </w:rPr>
            </w:pPr>
            <w:r w:rsidRPr="00B54D3B">
              <w:rPr>
                <w:rFonts w:ascii="Arial" w:hAnsi="Arial" w:cs="Arial"/>
                <w:bCs/>
                <w:szCs w:val="22"/>
              </w:rPr>
              <w:t>Car Loan</w:t>
            </w:r>
          </w:p>
        </w:tc>
        <w:tc>
          <w:tcPr>
            <w:tcW w:w="1014"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Cs/>
                <w:szCs w:val="22"/>
              </w:rPr>
            </w:pPr>
            <w:r w:rsidRPr="00B54D3B">
              <w:rPr>
                <w:rFonts w:ascii="Arial" w:hAnsi="Arial" w:cs="Arial"/>
                <w:bCs/>
                <w:szCs w:val="22"/>
              </w:rPr>
              <w:t>Personal Loan</w:t>
            </w:r>
          </w:p>
        </w:tc>
        <w:tc>
          <w:tcPr>
            <w:tcW w:w="963"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Cs/>
                <w:szCs w:val="22"/>
              </w:rPr>
            </w:pPr>
            <w:r w:rsidRPr="00B54D3B">
              <w:rPr>
                <w:rFonts w:ascii="Arial" w:hAnsi="Arial" w:cs="Arial"/>
                <w:bCs/>
                <w:szCs w:val="22"/>
              </w:rPr>
              <w:t>Credit Card</w:t>
            </w:r>
          </w:p>
        </w:tc>
        <w:tc>
          <w:tcPr>
            <w:tcW w:w="956" w:type="dxa"/>
            <w:tcBorders>
              <w:top w:val="single" w:sz="4" w:space="0" w:color="808080"/>
              <w:left w:val="single" w:sz="4" w:space="0" w:color="808080"/>
              <w:bottom w:val="single" w:sz="4" w:space="0" w:color="808080"/>
            </w:tcBorders>
            <w:shd w:val="clear" w:color="auto" w:fill="CCCCCC"/>
            <w:vAlign w:val="center"/>
          </w:tcPr>
          <w:p w:rsidR="00B54D3B" w:rsidRPr="00B54D3B" w:rsidRDefault="00B54D3B" w:rsidP="00B54D3B">
            <w:pPr>
              <w:rPr>
                <w:rFonts w:ascii="Arial" w:hAnsi="Arial" w:cs="Arial"/>
                <w:bCs/>
                <w:szCs w:val="22"/>
              </w:rPr>
            </w:pPr>
            <w:r w:rsidRPr="00B54D3B">
              <w:rPr>
                <w:rFonts w:ascii="Arial" w:hAnsi="Arial" w:cs="Arial"/>
                <w:bCs/>
                <w:szCs w:val="22"/>
              </w:rPr>
              <w:t>Other Loan</w:t>
            </w:r>
          </w:p>
        </w:tc>
        <w:tc>
          <w:tcPr>
            <w:tcW w:w="114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B54D3B" w:rsidRPr="00B54D3B" w:rsidRDefault="00B54D3B" w:rsidP="00B54D3B">
            <w:pPr>
              <w:rPr>
                <w:rFonts w:ascii="Arial" w:hAnsi="Arial" w:cs="Arial"/>
                <w:bCs/>
                <w:szCs w:val="22"/>
              </w:rPr>
            </w:pPr>
            <w:r w:rsidRPr="00B54D3B">
              <w:rPr>
                <w:rFonts w:ascii="Arial" w:hAnsi="Arial" w:cs="Arial"/>
                <w:bCs/>
                <w:szCs w:val="22"/>
              </w:rPr>
              <w:t>Other Loan</w:t>
            </w: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rPr>
            </w:pPr>
            <w:r w:rsidRPr="00B54D3B">
              <w:rPr>
                <w:rFonts w:ascii="Arial" w:hAnsi="Arial" w:cs="Arial"/>
                <w:b/>
                <w:bCs/>
                <w:szCs w:val="22"/>
              </w:rPr>
              <w:t>Loan Amount</w:t>
            </w: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lang w:eastAsia="en-US"/>
              </w:rPr>
            </w:pPr>
            <w:r w:rsidRPr="00B54D3B">
              <w:rPr>
                <w:rFonts w:ascii="Arial" w:hAnsi="Arial" w:cs="Arial"/>
                <w:b/>
                <w:bCs/>
                <w:szCs w:val="22"/>
              </w:rPr>
              <w:t>Lender</w:t>
            </w:r>
          </w:p>
          <w:p w:rsidR="00B54D3B" w:rsidRPr="00B54D3B" w:rsidRDefault="00B54D3B" w:rsidP="00B54D3B">
            <w:pPr>
              <w:jc w:val="left"/>
              <w:rPr>
                <w:rFonts w:ascii="Arial" w:hAnsi="Arial" w:cs="Arial"/>
                <w:szCs w:val="22"/>
                <w:lang w:eastAsia="en-US"/>
              </w:rPr>
            </w:pP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lang w:eastAsia="en-US"/>
              </w:rPr>
            </w:pPr>
            <w:r w:rsidRPr="00B54D3B">
              <w:rPr>
                <w:rFonts w:ascii="Arial" w:hAnsi="Arial" w:cs="Arial"/>
                <w:b/>
                <w:bCs/>
                <w:szCs w:val="22"/>
              </w:rPr>
              <w:t>Owner</w:t>
            </w:r>
          </w:p>
          <w:p w:rsidR="00B54D3B" w:rsidRPr="00B54D3B" w:rsidRDefault="00B54D3B" w:rsidP="00B54D3B">
            <w:pPr>
              <w:jc w:val="left"/>
              <w:rPr>
                <w:rFonts w:ascii="Arial" w:hAnsi="Arial" w:cs="Arial"/>
                <w:szCs w:val="22"/>
                <w:lang w:eastAsia="en-US"/>
              </w:rPr>
            </w:pP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rPr>
            </w:pPr>
            <w:r w:rsidRPr="00B54D3B">
              <w:rPr>
                <w:rFonts w:ascii="Arial" w:hAnsi="Arial" w:cs="Arial"/>
                <w:b/>
                <w:bCs/>
                <w:szCs w:val="22"/>
              </w:rPr>
              <w:t>P&amp;I or Int. Only</w:t>
            </w: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rPr>
            </w:pPr>
            <w:r w:rsidRPr="00B54D3B">
              <w:rPr>
                <w:rFonts w:ascii="Arial" w:hAnsi="Arial" w:cs="Arial"/>
                <w:b/>
                <w:bCs/>
                <w:szCs w:val="22"/>
              </w:rPr>
              <w:t>Fixed or Variable</w:t>
            </w: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rPr>
            </w:pPr>
            <w:r w:rsidRPr="00B54D3B">
              <w:rPr>
                <w:rFonts w:ascii="Arial" w:hAnsi="Arial" w:cs="Arial"/>
                <w:b/>
                <w:bCs/>
                <w:szCs w:val="22"/>
              </w:rPr>
              <w:t>Interest Rate</w:t>
            </w: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lang w:eastAsia="en-US"/>
              </w:rPr>
            </w:pPr>
            <w:r w:rsidRPr="00B54D3B">
              <w:rPr>
                <w:rFonts w:ascii="Arial" w:hAnsi="Arial" w:cs="Arial"/>
                <w:b/>
                <w:bCs/>
                <w:szCs w:val="22"/>
              </w:rPr>
              <w:t>Term</w:t>
            </w:r>
          </w:p>
          <w:p w:rsidR="00B54D3B" w:rsidRPr="00B54D3B" w:rsidRDefault="00B54D3B" w:rsidP="00B54D3B">
            <w:pPr>
              <w:jc w:val="left"/>
              <w:rPr>
                <w:rFonts w:ascii="Arial" w:hAnsi="Arial" w:cs="Arial"/>
                <w:szCs w:val="22"/>
                <w:lang w:eastAsia="en-US"/>
              </w:rPr>
            </w:pP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rPr>
            </w:pPr>
            <w:r w:rsidRPr="00B54D3B">
              <w:rPr>
                <w:rFonts w:ascii="Arial" w:hAnsi="Arial" w:cs="Arial"/>
                <w:b/>
                <w:bCs/>
                <w:szCs w:val="22"/>
              </w:rPr>
              <w:t>Frequency</w:t>
            </w: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Default="00B54D3B" w:rsidP="00B54D3B">
            <w:pPr>
              <w:jc w:val="left"/>
              <w:rPr>
                <w:rFonts w:ascii="Arial" w:hAnsi="Arial" w:cs="Arial"/>
                <w:b/>
                <w:bCs/>
                <w:szCs w:val="22"/>
              </w:rPr>
            </w:pPr>
            <w:r>
              <w:rPr>
                <w:rFonts w:ascii="Arial" w:hAnsi="Arial" w:cs="Arial"/>
                <w:b/>
                <w:bCs/>
                <w:szCs w:val="22"/>
              </w:rPr>
              <w:t>A</w:t>
            </w:r>
            <w:r w:rsidRPr="00B54D3B">
              <w:rPr>
                <w:rFonts w:ascii="Arial" w:hAnsi="Arial" w:cs="Arial"/>
                <w:b/>
                <w:bCs/>
                <w:szCs w:val="22"/>
              </w:rPr>
              <w:t>mount</w:t>
            </w:r>
          </w:p>
          <w:p w:rsidR="00B54D3B" w:rsidRPr="00B54D3B" w:rsidRDefault="00B54D3B" w:rsidP="00B54D3B">
            <w:pPr>
              <w:jc w:val="left"/>
              <w:rPr>
                <w:rFonts w:ascii="Arial" w:hAnsi="Arial" w:cs="Arial"/>
                <w:szCs w:val="22"/>
              </w:rPr>
            </w:pP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lang w:eastAsia="en-US"/>
              </w:rPr>
            </w:pPr>
            <w:r w:rsidRPr="00B54D3B">
              <w:rPr>
                <w:rFonts w:ascii="Arial" w:hAnsi="Arial" w:cs="Arial"/>
                <w:b/>
                <w:bCs/>
                <w:szCs w:val="22"/>
              </w:rPr>
              <w:t>Start Date</w:t>
            </w: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r w:rsidR="00B54D3B" w:rsidRPr="00B54D3B" w:rsidTr="00A415CE">
        <w:tc>
          <w:tcPr>
            <w:tcW w:w="1176" w:type="dxa"/>
            <w:tcBorders>
              <w:top w:val="single" w:sz="4" w:space="0" w:color="808080"/>
              <w:left w:val="single" w:sz="4" w:space="0" w:color="808080"/>
              <w:bottom w:val="single" w:sz="4" w:space="0" w:color="808080"/>
            </w:tcBorders>
            <w:shd w:val="clear" w:color="auto" w:fill="CCCCCC"/>
          </w:tcPr>
          <w:p w:rsidR="00B54D3B" w:rsidRPr="00B54D3B" w:rsidRDefault="00B54D3B" w:rsidP="00B54D3B">
            <w:pPr>
              <w:jc w:val="left"/>
              <w:rPr>
                <w:rFonts w:ascii="Arial" w:hAnsi="Arial" w:cs="Arial"/>
                <w:szCs w:val="22"/>
              </w:rPr>
            </w:pPr>
            <w:r w:rsidRPr="00B54D3B">
              <w:rPr>
                <w:rFonts w:ascii="Arial" w:hAnsi="Arial" w:cs="Arial"/>
                <w:b/>
                <w:bCs/>
                <w:szCs w:val="22"/>
              </w:rPr>
              <w:t>Deductible</w:t>
            </w:r>
          </w:p>
        </w:tc>
        <w:tc>
          <w:tcPr>
            <w:tcW w:w="1100"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61"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4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014"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63"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956" w:type="dxa"/>
            <w:tcBorders>
              <w:top w:val="single" w:sz="4" w:space="0" w:color="808080"/>
              <w:left w:val="single" w:sz="4" w:space="0" w:color="808080"/>
              <w:bottom w:val="single" w:sz="4" w:space="0" w:color="808080"/>
            </w:tcBorders>
            <w:shd w:val="clear" w:color="auto" w:fill="auto"/>
          </w:tcPr>
          <w:p w:rsidR="00B54D3B" w:rsidRPr="00B54D3B" w:rsidRDefault="00B54D3B" w:rsidP="00B54D3B">
            <w:pPr>
              <w:jc w:val="left"/>
              <w:rPr>
                <w:rFonts w:ascii="Arial" w:hAnsi="Arial" w:cs="Arial"/>
                <w:szCs w:val="22"/>
              </w:rPr>
            </w:pPr>
          </w:p>
        </w:tc>
        <w:tc>
          <w:tcPr>
            <w:tcW w:w="1144" w:type="dxa"/>
            <w:tcBorders>
              <w:top w:val="single" w:sz="4" w:space="0" w:color="808080"/>
              <w:left w:val="single" w:sz="4" w:space="0" w:color="808080"/>
              <w:bottom w:val="single" w:sz="4" w:space="0" w:color="808080"/>
              <w:right w:val="single" w:sz="4" w:space="0" w:color="808080"/>
            </w:tcBorders>
            <w:shd w:val="clear" w:color="auto" w:fill="auto"/>
          </w:tcPr>
          <w:p w:rsidR="00B54D3B" w:rsidRPr="00B54D3B" w:rsidRDefault="00B54D3B" w:rsidP="00B54D3B">
            <w:pPr>
              <w:jc w:val="left"/>
              <w:rPr>
                <w:rFonts w:ascii="Arial" w:hAnsi="Arial" w:cs="Arial"/>
                <w:szCs w:val="22"/>
              </w:rPr>
            </w:pPr>
          </w:p>
        </w:tc>
      </w:tr>
    </w:tbl>
    <w:p w:rsidR="00B54D3B" w:rsidRPr="00B54D3B" w:rsidRDefault="00B54D3B" w:rsidP="00B54D3B">
      <w:pPr>
        <w:rPr>
          <w:rFonts w:ascii="Arial" w:hAnsi="Arial" w:cs="Arial"/>
          <w:szCs w:val="22"/>
        </w:rPr>
      </w:pPr>
    </w:p>
    <w:p w:rsidR="00B54D3B" w:rsidRPr="00B54D3B" w:rsidRDefault="00B54D3B" w:rsidP="00B54D3B">
      <w:pPr>
        <w:rPr>
          <w:rFonts w:ascii="Arial" w:hAnsi="Arial" w:cs="Arial"/>
          <w:szCs w:val="22"/>
        </w:rPr>
      </w:pPr>
    </w:p>
    <w:p w:rsidR="00B54D3B" w:rsidRPr="00B54D3B" w:rsidRDefault="00B54D3B" w:rsidP="00B54D3B">
      <w:pPr>
        <w:rPr>
          <w:rFonts w:ascii="Arial" w:hAnsi="Arial" w:cs="Arial"/>
          <w:b/>
          <w:szCs w:val="22"/>
        </w:rPr>
      </w:pPr>
    </w:p>
    <w:p w:rsidR="00D073C1" w:rsidRPr="00B54D3B" w:rsidRDefault="00D073C1" w:rsidP="00B54D3B">
      <w:pPr>
        <w:rPr>
          <w:rFonts w:ascii="Arial" w:hAnsi="Arial" w:cs="Arial"/>
          <w:szCs w:val="22"/>
        </w:rPr>
      </w:pPr>
    </w:p>
    <w:p w:rsidR="008A775E" w:rsidRPr="00B54D3B" w:rsidRDefault="008A775E" w:rsidP="00B54D3B">
      <w:pPr>
        <w:rPr>
          <w:rFonts w:ascii="Arial" w:hAnsi="Arial" w:cs="Arial"/>
          <w:szCs w:val="22"/>
        </w:rPr>
      </w:pPr>
    </w:p>
    <w:p w:rsidR="008A775E" w:rsidRPr="00D073C1" w:rsidRDefault="008A775E" w:rsidP="00D073C1">
      <w:pPr>
        <w:rPr>
          <w:rFonts w:ascii="Arial" w:hAnsi="Arial" w:cs="Arial"/>
          <w:szCs w:val="22"/>
        </w:rPr>
      </w:pPr>
    </w:p>
    <w:p w:rsidR="00B54D3B" w:rsidRPr="00B54D3B" w:rsidRDefault="00B54D3B" w:rsidP="00B54D3B">
      <w:pPr>
        <w:pStyle w:val="ParaHeading3"/>
        <w:rPr>
          <w:rFonts w:ascii="Arial" w:hAnsi="Arial" w:cs="Arial"/>
          <w:b/>
          <w:color w:val="auto"/>
          <w:sz w:val="24"/>
          <w:szCs w:val="24"/>
        </w:rPr>
      </w:pPr>
      <w:r w:rsidRPr="00B54D3B">
        <w:rPr>
          <w:rFonts w:ascii="Arial" w:hAnsi="Arial" w:cs="Arial"/>
          <w:b/>
          <w:color w:val="auto"/>
          <w:sz w:val="24"/>
          <w:szCs w:val="24"/>
        </w:rPr>
        <w:lastRenderedPageBreak/>
        <w:t>Superannuation</w:t>
      </w:r>
    </w:p>
    <w:p w:rsidR="00B54D3B" w:rsidRDefault="00B54D3B" w:rsidP="00B54D3B">
      <w:pPr>
        <w:pStyle w:val="ParaHeading3"/>
        <w:rPr>
          <w:rFonts w:ascii="Arial" w:hAnsi="Arial" w:cs="Arial"/>
          <w:color w:val="auto"/>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891"/>
        <w:gridCol w:w="1892"/>
        <w:gridCol w:w="2028"/>
        <w:gridCol w:w="1843"/>
      </w:tblGrid>
      <w:tr w:rsidR="00AB392C" w:rsidRPr="00AB392C" w:rsidTr="00AB392C">
        <w:trPr>
          <w:cantSplit/>
          <w:trHeight w:val="378"/>
        </w:trPr>
        <w:tc>
          <w:tcPr>
            <w:tcW w:w="2802" w:type="dxa"/>
            <w:shd w:val="clear" w:color="auto" w:fill="D9D9D9"/>
            <w:vAlign w:val="center"/>
          </w:tcPr>
          <w:p w:rsidR="00AB392C" w:rsidRPr="00AB392C" w:rsidRDefault="00AB392C" w:rsidP="00A415CE">
            <w:pPr>
              <w:rPr>
                <w:rFonts w:ascii="Arial" w:hAnsi="Arial" w:cs="Arial"/>
                <w:b/>
                <w:sz w:val="16"/>
                <w:szCs w:val="16"/>
              </w:rPr>
            </w:pPr>
            <w:r w:rsidRPr="00AB392C">
              <w:rPr>
                <w:rFonts w:ascii="Arial" w:hAnsi="Arial" w:cs="Arial"/>
                <w:b/>
                <w:sz w:val="16"/>
                <w:szCs w:val="16"/>
              </w:rPr>
              <w:t>Description</w:t>
            </w:r>
          </w:p>
        </w:tc>
        <w:tc>
          <w:tcPr>
            <w:tcW w:w="1891" w:type="dxa"/>
            <w:shd w:val="clear" w:color="auto" w:fill="D9D9D9"/>
            <w:vAlign w:val="center"/>
          </w:tcPr>
          <w:p w:rsidR="00AB392C" w:rsidRPr="00AB392C" w:rsidRDefault="00AB392C" w:rsidP="00A415CE">
            <w:pPr>
              <w:rPr>
                <w:rFonts w:ascii="Arial" w:hAnsi="Arial" w:cs="Arial"/>
                <w:b/>
                <w:sz w:val="16"/>
                <w:szCs w:val="16"/>
              </w:rPr>
            </w:pPr>
            <w:r w:rsidRPr="00AB392C">
              <w:rPr>
                <w:rFonts w:ascii="Arial" w:hAnsi="Arial" w:cs="Arial"/>
                <w:b/>
                <w:sz w:val="16"/>
                <w:szCs w:val="16"/>
              </w:rPr>
              <w:t>1</w:t>
            </w:r>
          </w:p>
        </w:tc>
        <w:tc>
          <w:tcPr>
            <w:tcW w:w="1892" w:type="dxa"/>
            <w:shd w:val="clear" w:color="auto" w:fill="D9D9D9"/>
            <w:vAlign w:val="center"/>
          </w:tcPr>
          <w:p w:rsidR="00AB392C" w:rsidRPr="00AB392C" w:rsidRDefault="00AB392C" w:rsidP="00A415CE">
            <w:pPr>
              <w:rPr>
                <w:rFonts w:ascii="Arial" w:hAnsi="Arial" w:cs="Arial"/>
                <w:b/>
                <w:sz w:val="16"/>
                <w:szCs w:val="16"/>
              </w:rPr>
            </w:pPr>
            <w:r w:rsidRPr="00AB392C">
              <w:rPr>
                <w:rFonts w:ascii="Arial" w:hAnsi="Arial" w:cs="Arial"/>
                <w:b/>
                <w:sz w:val="16"/>
                <w:szCs w:val="16"/>
              </w:rPr>
              <w:t>2</w:t>
            </w:r>
          </w:p>
        </w:tc>
        <w:tc>
          <w:tcPr>
            <w:tcW w:w="2028" w:type="dxa"/>
            <w:shd w:val="clear" w:color="auto" w:fill="D9D9D9"/>
            <w:vAlign w:val="center"/>
          </w:tcPr>
          <w:p w:rsidR="00AB392C" w:rsidRPr="00AB392C" w:rsidRDefault="00AB392C" w:rsidP="00A415CE">
            <w:pPr>
              <w:rPr>
                <w:rFonts w:ascii="Arial" w:hAnsi="Arial" w:cs="Arial"/>
                <w:b/>
                <w:sz w:val="16"/>
                <w:szCs w:val="16"/>
              </w:rPr>
            </w:pPr>
            <w:r w:rsidRPr="00AB392C">
              <w:rPr>
                <w:rFonts w:ascii="Arial" w:hAnsi="Arial" w:cs="Arial"/>
                <w:b/>
                <w:sz w:val="16"/>
                <w:szCs w:val="16"/>
              </w:rPr>
              <w:t>3</w:t>
            </w:r>
          </w:p>
        </w:tc>
        <w:tc>
          <w:tcPr>
            <w:tcW w:w="1843" w:type="dxa"/>
            <w:shd w:val="clear" w:color="auto" w:fill="D9D9D9"/>
            <w:vAlign w:val="center"/>
          </w:tcPr>
          <w:p w:rsidR="00AB392C" w:rsidRPr="00AB392C" w:rsidRDefault="00AB392C" w:rsidP="00A415CE">
            <w:pPr>
              <w:rPr>
                <w:rFonts w:ascii="Arial" w:hAnsi="Arial" w:cs="Arial"/>
                <w:b/>
                <w:sz w:val="16"/>
                <w:szCs w:val="16"/>
              </w:rPr>
            </w:pPr>
            <w:r w:rsidRPr="00AB392C">
              <w:rPr>
                <w:rFonts w:ascii="Arial" w:hAnsi="Arial" w:cs="Arial"/>
                <w:b/>
                <w:sz w:val="16"/>
                <w:szCs w:val="16"/>
              </w:rPr>
              <w:t>4</w:t>
            </w: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Owner</w:t>
            </w:r>
            <w:r>
              <w:rPr>
                <w:rFonts w:ascii="Arial" w:hAnsi="Arial" w:cs="Arial"/>
                <w:sz w:val="16"/>
                <w:szCs w:val="16"/>
              </w:rPr>
              <w:tab/>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Investment name</w:t>
            </w:r>
            <w:r>
              <w:rPr>
                <w:rFonts w:ascii="Arial" w:hAnsi="Arial" w:cs="Arial"/>
                <w:sz w:val="16"/>
                <w:szCs w:val="16"/>
              </w:rPr>
              <w:tab/>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Reference number</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Market value ($)</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As at date</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left" w:pos="142"/>
                <w:tab w:val="center" w:pos="726"/>
              </w:tabs>
              <w:rPr>
                <w:rFonts w:ascii="Arial" w:hAnsi="Arial" w:cs="Arial"/>
                <w:sz w:val="16"/>
                <w:szCs w:val="16"/>
              </w:rPr>
            </w:pPr>
            <w:r>
              <w:rPr>
                <w:rFonts w:ascii="Arial" w:hAnsi="Arial" w:cs="Arial"/>
                <w:sz w:val="16"/>
                <w:szCs w:val="16"/>
              </w:rPr>
              <w:t>Contributions – personal ($ pa)</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left" w:pos="142"/>
                <w:tab w:val="center" w:pos="726"/>
              </w:tabs>
              <w:rPr>
                <w:rFonts w:ascii="Arial" w:hAnsi="Arial" w:cs="Arial"/>
                <w:sz w:val="16"/>
                <w:szCs w:val="16"/>
              </w:rPr>
            </w:pPr>
            <w:r>
              <w:rPr>
                <w:rFonts w:ascii="Arial" w:hAnsi="Arial" w:cs="Arial"/>
                <w:sz w:val="16"/>
                <w:szCs w:val="16"/>
              </w:rPr>
              <w:t>Contributions – employer/SG ($ pa)</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left" w:pos="142"/>
                <w:tab w:val="center" w:pos="726"/>
              </w:tabs>
              <w:rPr>
                <w:rFonts w:ascii="Arial" w:hAnsi="Arial" w:cs="Arial"/>
                <w:sz w:val="16"/>
                <w:szCs w:val="16"/>
              </w:rPr>
            </w:pPr>
            <w:r>
              <w:rPr>
                <w:rFonts w:ascii="Arial" w:hAnsi="Arial" w:cs="Arial"/>
                <w:sz w:val="16"/>
                <w:szCs w:val="16"/>
              </w:rPr>
              <w:t>Contributions – salary sacrifice ($ pa)</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RPr="007110B3" w:rsidTr="00A415CE">
        <w:tblPrEx>
          <w:tblCellMar>
            <w:top w:w="23" w:type="dxa"/>
            <w:bottom w:w="23" w:type="dxa"/>
          </w:tblCellMar>
        </w:tblPrEx>
        <w:trPr>
          <w:trHeight w:val="340"/>
        </w:trPr>
        <w:tc>
          <w:tcPr>
            <w:tcW w:w="2802" w:type="dxa"/>
            <w:vAlign w:val="center"/>
          </w:tcPr>
          <w:p w:rsidR="007110B3" w:rsidRPr="007110B3" w:rsidRDefault="007110B3" w:rsidP="007110B3">
            <w:pPr>
              <w:rPr>
                <w:rFonts w:ascii="Arial" w:hAnsi="Arial" w:cs="Arial"/>
                <w:sz w:val="16"/>
                <w:szCs w:val="16"/>
              </w:rPr>
            </w:pPr>
            <w:r w:rsidRPr="007110B3">
              <w:rPr>
                <w:rFonts w:ascii="Arial" w:hAnsi="Arial" w:cs="Arial"/>
                <w:sz w:val="16"/>
                <w:szCs w:val="16"/>
              </w:rPr>
              <w:t>Death benefit ($)</w:t>
            </w:r>
          </w:p>
        </w:tc>
        <w:tc>
          <w:tcPr>
            <w:tcW w:w="1891" w:type="dxa"/>
            <w:vAlign w:val="center"/>
          </w:tcPr>
          <w:p w:rsidR="007110B3" w:rsidRPr="007110B3" w:rsidRDefault="007110B3" w:rsidP="007110B3">
            <w:pPr>
              <w:rPr>
                <w:rFonts w:ascii="Arial" w:hAnsi="Arial" w:cs="Arial"/>
                <w:sz w:val="16"/>
                <w:szCs w:val="16"/>
              </w:rPr>
            </w:pPr>
          </w:p>
        </w:tc>
        <w:tc>
          <w:tcPr>
            <w:tcW w:w="1892" w:type="dxa"/>
            <w:vAlign w:val="center"/>
          </w:tcPr>
          <w:p w:rsidR="007110B3" w:rsidRPr="007110B3" w:rsidRDefault="007110B3" w:rsidP="007110B3">
            <w:pPr>
              <w:rPr>
                <w:rFonts w:ascii="Arial" w:hAnsi="Arial" w:cs="Arial"/>
                <w:sz w:val="16"/>
                <w:szCs w:val="16"/>
              </w:rPr>
            </w:pPr>
          </w:p>
        </w:tc>
        <w:tc>
          <w:tcPr>
            <w:tcW w:w="2028" w:type="dxa"/>
            <w:vAlign w:val="center"/>
          </w:tcPr>
          <w:p w:rsidR="007110B3" w:rsidRPr="007110B3" w:rsidRDefault="007110B3" w:rsidP="007110B3">
            <w:pPr>
              <w:rPr>
                <w:rFonts w:ascii="Arial" w:hAnsi="Arial" w:cs="Arial"/>
                <w:sz w:val="16"/>
                <w:szCs w:val="16"/>
              </w:rPr>
            </w:pPr>
          </w:p>
        </w:tc>
        <w:tc>
          <w:tcPr>
            <w:tcW w:w="1843" w:type="dxa"/>
            <w:vAlign w:val="center"/>
          </w:tcPr>
          <w:p w:rsidR="007110B3" w:rsidRPr="007110B3" w:rsidRDefault="007110B3" w:rsidP="007110B3">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TPD benefit ($)</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Salary continuance ($ per month)</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Waiting period</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Benefit period</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Premium ($ pa)</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Name of nominated beneficiaries</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r w:rsidR="007110B3" w:rsidTr="00A415CE">
        <w:tblPrEx>
          <w:tblCellMar>
            <w:top w:w="23" w:type="dxa"/>
            <w:bottom w:w="23" w:type="dxa"/>
          </w:tblCellMar>
        </w:tblPrEx>
        <w:trPr>
          <w:trHeight w:val="340"/>
        </w:trPr>
        <w:tc>
          <w:tcPr>
            <w:tcW w:w="2802" w:type="dxa"/>
            <w:vAlign w:val="center"/>
          </w:tcPr>
          <w:p w:rsidR="007110B3" w:rsidRDefault="007110B3" w:rsidP="00A415CE">
            <w:pPr>
              <w:tabs>
                <w:tab w:val="center" w:pos="726"/>
              </w:tabs>
              <w:rPr>
                <w:rFonts w:ascii="Arial" w:hAnsi="Arial" w:cs="Arial"/>
                <w:sz w:val="16"/>
                <w:szCs w:val="16"/>
              </w:rPr>
            </w:pPr>
            <w:r>
              <w:rPr>
                <w:rFonts w:ascii="Arial" w:hAnsi="Arial" w:cs="Arial"/>
                <w:sz w:val="16"/>
                <w:szCs w:val="16"/>
              </w:rPr>
              <w:t>Is nomination binding?</w:t>
            </w:r>
          </w:p>
        </w:tc>
        <w:tc>
          <w:tcPr>
            <w:tcW w:w="1891" w:type="dxa"/>
            <w:vAlign w:val="center"/>
          </w:tcPr>
          <w:p w:rsidR="007110B3" w:rsidRDefault="007110B3" w:rsidP="00A415CE">
            <w:pPr>
              <w:jc w:val="cente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892" w:type="dxa"/>
            <w:vAlign w:val="center"/>
          </w:tcPr>
          <w:p w:rsidR="007110B3" w:rsidRDefault="007110B3" w:rsidP="00A415CE">
            <w:pPr>
              <w:jc w:val="cente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2028" w:type="dxa"/>
            <w:vAlign w:val="center"/>
          </w:tcPr>
          <w:p w:rsidR="007110B3" w:rsidRDefault="007110B3" w:rsidP="00A415CE">
            <w:pPr>
              <w:jc w:val="cente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843" w:type="dxa"/>
            <w:vAlign w:val="center"/>
          </w:tcPr>
          <w:p w:rsidR="007110B3" w:rsidRDefault="007110B3" w:rsidP="00A415CE">
            <w:pPr>
              <w:jc w:val="cente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r>
      <w:tr w:rsidR="007110B3" w:rsidTr="00A415CE">
        <w:tblPrEx>
          <w:tblCellMar>
            <w:top w:w="23" w:type="dxa"/>
            <w:bottom w:w="23" w:type="dxa"/>
          </w:tblCellMar>
        </w:tblPrEx>
        <w:trPr>
          <w:trHeight w:val="340"/>
        </w:trPr>
        <w:tc>
          <w:tcPr>
            <w:tcW w:w="2802" w:type="dxa"/>
            <w:vAlign w:val="center"/>
          </w:tcPr>
          <w:p w:rsidR="007110B3" w:rsidRDefault="007110B3" w:rsidP="007110B3">
            <w:pPr>
              <w:tabs>
                <w:tab w:val="center" w:pos="726"/>
              </w:tabs>
              <w:rPr>
                <w:rFonts w:ascii="Arial" w:hAnsi="Arial" w:cs="Arial"/>
                <w:sz w:val="16"/>
                <w:szCs w:val="16"/>
              </w:rPr>
            </w:pPr>
            <w:r>
              <w:rPr>
                <w:rFonts w:ascii="Arial" w:hAnsi="Arial" w:cs="Arial"/>
                <w:sz w:val="16"/>
                <w:szCs w:val="16"/>
              </w:rPr>
              <w:t>Choice?</w:t>
            </w:r>
          </w:p>
        </w:tc>
        <w:tc>
          <w:tcPr>
            <w:tcW w:w="1891" w:type="dxa"/>
            <w:vAlign w:val="center"/>
          </w:tcPr>
          <w:p w:rsidR="007110B3" w:rsidRDefault="007110B3" w:rsidP="00A415CE">
            <w:pPr>
              <w:rPr>
                <w:rFonts w:ascii="Arial" w:hAnsi="Arial" w:cs="Arial"/>
                <w:sz w:val="16"/>
                <w:szCs w:val="16"/>
              </w:rPr>
            </w:pPr>
          </w:p>
        </w:tc>
        <w:tc>
          <w:tcPr>
            <w:tcW w:w="1892" w:type="dxa"/>
            <w:vAlign w:val="center"/>
          </w:tcPr>
          <w:p w:rsidR="007110B3" w:rsidRDefault="007110B3" w:rsidP="00A415CE">
            <w:pPr>
              <w:rPr>
                <w:rFonts w:ascii="Arial" w:hAnsi="Arial" w:cs="Arial"/>
                <w:sz w:val="16"/>
                <w:szCs w:val="16"/>
              </w:rPr>
            </w:pPr>
          </w:p>
        </w:tc>
        <w:tc>
          <w:tcPr>
            <w:tcW w:w="2028" w:type="dxa"/>
            <w:vAlign w:val="center"/>
          </w:tcPr>
          <w:p w:rsidR="007110B3" w:rsidRDefault="007110B3" w:rsidP="00A415CE">
            <w:pPr>
              <w:rPr>
                <w:rFonts w:ascii="Arial" w:hAnsi="Arial" w:cs="Arial"/>
                <w:sz w:val="16"/>
                <w:szCs w:val="16"/>
              </w:rPr>
            </w:pPr>
          </w:p>
        </w:tc>
        <w:tc>
          <w:tcPr>
            <w:tcW w:w="1843" w:type="dxa"/>
            <w:vAlign w:val="center"/>
          </w:tcPr>
          <w:p w:rsidR="007110B3" w:rsidRDefault="007110B3" w:rsidP="00A415CE">
            <w:pPr>
              <w:rPr>
                <w:rFonts w:ascii="Arial" w:hAnsi="Arial" w:cs="Arial"/>
                <w:sz w:val="16"/>
                <w:szCs w:val="16"/>
              </w:rPr>
            </w:pPr>
          </w:p>
        </w:tc>
      </w:tr>
    </w:tbl>
    <w:p w:rsidR="007110B3" w:rsidRDefault="007110B3" w:rsidP="00B54D3B">
      <w:pPr>
        <w:pStyle w:val="ParaHeading3"/>
        <w:rPr>
          <w:rFonts w:ascii="Arial" w:hAnsi="Arial" w:cs="Arial"/>
          <w:color w:val="auto"/>
          <w:sz w:val="24"/>
          <w:szCs w:val="24"/>
        </w:rPr>
      </w:pPr>
    </w:p>
    <w:p w:rsidR="00AB392C" w:rsidRDefault="00AB392C" w:rsidP="00B54D3B">
      <w:pPr>
        <w:pStyle w:val="ParaHeading3"/>
        <w:rPr>
          <w:rFonts w:ascii="Arial" w:hAnsi="Arial" w:cs="Arial"/>
          <w:color w:val="auto"/>
          <w:sz w:val="24"/>
          <w:szCs w:val="24"/>
        </w:rPr>
      </w:pPr>
    </w:p>
    <w:p w:rsidR="00B54D3B" w:rsidRPr="00AB392C" w:rsidRDefault="00AB392C" w:rsidP="00B54D3B">
      <w:pPr>
        <w:rPr>
          <w:rFonts w:ascii="Arial" w:hAnsi="Arial" w:cs="Arial"/>
          <w:b/>
          <w:szCs w:val="22"/>
        </w:rPr>
      </w:pPr>
      <w:r w:rsidRPr="00AB392C">
        <w:rPr>
          <w:rFonts w:ascii="Arial" w:hAnsi="Arial" w:cs="Arial"/>
          <w:b/>
          <w:szCs w:val="22"/>
        </w:rPr>
        <w:t>Income Steams</w:t>
      </w:r>
    </w:p>
    <w:p w:rsidR="007110B3" w:rsidRDefault="007110B3" w:rsidP="00B54D3B">
      <w:pPr>
        <w:rPr>
          <w:rFonts w:ascii="Arial" w:hAnsi="Arial" w:cs="Arial"/>
          <w:szCs w:val="22"/>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1891"/>
        <w:gridCol w:w="1892"/>
        <w:gridCol w:w="1892"/>
        <w:gridCol w:w="1979"/>
      </w:tblGrid>
      <w:tr w:rsidR="00AB392C" w:rsidRPr="00AB392C" w:rsidTr="00A415CE">
        <w:trPr>
          <w:cantSplit/>
          <w:trHeight w:val="378"/>
        </w:trPr>
        <w:tc>
          <w:tcPr>
            <w:tcW w:w="2802"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Description</w:t>
            </w:r>
          </w:p>
        </w:tc>
        <w:tc>
          <w:tcPr>
            <w:tcW w:w="1891"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1</w:t>
            </w:r>
          </w:p>
        </w:tc>
        <w:tc>
          <w:tcPr>
            <w:tcW w:w="1892"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2</w:t>
            </w:r>
          </w:p>
        </w:tc>
        <w:tc>
          <w:tcPr>
            <w:tcW w:w="1892"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3</w:t>
            </w:r>
          </w:p>
        </w:tc>
        <w:tc>
          <w:tcPr>
            <w:tcW w:w="1979"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4</w:t>
            </w: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Owner</w:t>
            </w:r>
            <w:r>
              <w:rPr>
                <w:rFonts w:ascii="Arial" w:hAnsi="Arial" w:cs="Arial"/>
                <w:sz w:val="16"/>
                <w:szCs w:val="16"/>
              </w:rPr>
              <w:tab/>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Investment name</w:t>
            </w:r>
            <w:r>
              <w:rPr>
                <w:rFonts w:ascii="Arial" w:hAnsi="Arial" w:cs="Arial"/>
                <w:sz w:val="16"/>
                <w:szCs w:val="16"/>
              </w:rPr>
              <w:tab/>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Reference number</w:t>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Amount invested ($)</w:t>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Date purchased</w:t>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Market value ($)</w:t>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As at date</w:t>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Source</w:t>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Commutable</w:t>
            </w:r>
          </w:p>
        </w:tc>
        <w:tc>
          <w:tcPr>
            <w:tcW w:w="1891"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892"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892"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979"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Reversionary</w:t>
            </w:r>
          </w:p>
        </w:tc>
        <w:tc>
          <w:tcPr>
            <w:tcW w:w="1891"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892"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892"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c>
          <w:tcPr>
            <w:tcW w:w="1979"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Yes      </w:t>
            </w:r>
            <w:r>
              <w:rPr>
                <w:rFonts w:ascii="Arial" w:hAnsi="Arial" w:cs="Arial"/>
                <w:b/>
                <w:bCs/>
                <w:sz w:val="20"/>
                <w:szCs w:val="20"/>
              </w:rPr>
              <w:sym w:font="Wingdings" w:char="F0A8"/>
            </w:r>
            <w:r>
              <w:rPr>
                <w:rFonts w:ascii="Arial" w:hAnsi="Arial" w:cs="Arial"/>
                <w:sz w:val="16"/>
                <w:szCs w:val="16"/>
              </w:rPr>
              <w:t xml:space="preserve"> No</w:t>
            </w:r>
          </w:p>
        </w:tc>
      </w:tr>
      <w:tr w:rsidR="00AB392C" w:rsidRPr="00AB392C" w:rsidTr="00A415CE">
        <w:trPr>
          <w:cantSplit/>
          <w:trHeight w:hRule="exact" w:val="340"/>
        </w:trPr>
        <w:tc>
          <w:tcPr>
            <w:tcW w:w="2802" w:type="dxa"/>
            <w:vAlign w:val="center"/>
          </w:tcPr>
          <w:p w:rsidR="00AB392C" w:rsidRPr="00AB392C" w:rsidRDefault="00AB392C" w:rsidP="00AB392C">
            <w:pPr>
              <w:rPr>
                <w:rFonts w:ascii="Arial" w:hAnsi="Arial" w:cs="Arial"/>
                <w:sz w:val="16"/>
                <w:szCs w:val="16"/>
              </w:rPr>
            </w:pPr>
            <w:r w:rsidRPr="00AB392C">
              <w:rPr>
                <w:rFonts w:ascii="Arial" w:hAnsi="Arial" w:cs="Arial"/>
                <w:sz w:val="16"/>
                <w:szCs w:val="16"/>
              </w:rPr>
              <w:t>Payment frequency</w:t>
            </w:r>
          </w:p>
        </w:tc>
        <w:tc>
          <w:tcPr>
            <w:tcW w:w="1891" w:type="dxa"/>
            <w:vAlign w:val="center"/>
          </w:tcPr>
          <w:p w:rsidR="00AB392C" w:rsidRPr="00AB392C" w:rsidRDefault="00AB392C" w:rsidP="00A415CE">
            <w:pPr>
              <w:rPr>
                <w:rFonts w:ascii="Arial" w:hAnsi="Arial" w:cs="Arial"/>
                <w:sz w:val="16"/>
                <w:szCs w:val="16"/>
              </w:rPr>
            </w:pPr>
          </w:p>
        </w:tc>
        <w:tc>
          <w:tcPr>
            <w:tcW w:w="1892" w:type="dxa"/>
            <w:vAlign w:val="center"/>
          </w:tcPr>
          <w:p w:rsidR="00AB392C" w:rsidRPr="00AB392C" w:rsidRDefault="00AB392C" w:rsidP="00A415CE">
            <w:pPr>
              <w:rPr>
                <w:rFonts w:ascii="Arial" w:hAnsi="Arial" w:cs="Arial"/>
                <w:sz w:val="16"/>
                <w:szCs w:val="16"/>
              </w:rPr>
            </w:pPr>
          </w:p>
        </w:tc>
        <w:tc>
          <w:tcPr>
            <w:tcW w:w="1892" w:type="dxa"/>
            <w:vAlign w:val="center"/>
          </w:tcPr>
          <w:p w:rsidR="00AB392C" w:rsidRPr="00AB392C" w:rsidRDefault="00AB392C" w:rsidP="00A415CE">
            <w:pPr>
              <w:rPr>
                <w:rFonts w:ascii="Arial" w:hAnsi="Arial" w:cs="Arial"/>
                <w:sz w:val="16"/>
                <w:szCs w:val="16"/>
              </w:rPr>
            </w:pPr>
          </w:p>
        </w:tc>
        <w:tc>
          <w:tcPr>
            <w:tcW w:w="1979" w:type="dxa"/>
            <w:vAlign w:val="center"/>
          </w:tcPr>
          <w:p w:rsidR="00AB392C" w:rsidRPr="00AB392C" w:rsidRDefault="00AB392C" w:rsidP="00A415CE">
            <w:pPr>
              <w:rPr>
                <w:rFonts w:ascii="Arial" w:hAnsi="Arial" w:cs="Arial"/>
                <w:sz w:val="16"/>
                <w:szCs w:val="16"/>
              </w:rPr>
            </w:pPr>
          </w:p>
        </w:tc>
      </w:tr>
      <w:tr w:rsidR="00AB392C" w:rsidTr="00A415CE">
        <w:trPr>
          <w:cantSplit/>
          <w:trHeight w:hRule="exact" w:val="340"/>
        </w:trPr>
        <w:tc>
          <w:tcPr>
            <w:tcW w:w="2802"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Annual income ($)</w:t>
            </w:r>
          </w:p>
        </w:tc>
        <w:tc>
          <w:tcPr>
            <w:tcW w:w="1891"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892" w:type="dxa"/>
            <w:vAlign w:val="center"/>
          </w:tcPr>
          <w:p w:rsidR="00AB392C" w:rsidRDefault="00AB392C" w:rsidP="00A415CE">
            <w:pPr>
              <w:rPr>
                <w:rFonts w:ascii="Arial" w:hAnsi="Arial" w:cs="Arial"/>
                <w:sz w:val="16"/>
                <w:szCs w:val="16"/>
              </w:rPr>
            </w:pPr>
          </w:p>
        </w:tc>
        <w:tc>
          <w:tcPr>
            <w:tcW w:w="1979" w:type="dxa"/>
            <w:vAlign w:val="center"/>
          </w:tcPr>
          <w:p w:rsidR="00AB392C" w:rsidRDefault="00AB392C" w:rsidP="00A415CE">
            <w:pPr>
              <w:rPr>
                <w:rFonts w:ascii="Arial" w:hAnsi="Arial" w:cs="Arial"/>
                <w:sz w:val="16"/>
                <w:szCs w:val="16"/>
              </w:rPr>
            </w:pPr>
          </w:p>
        </w:tc>
      </w:tr>
    </w:tbl>
    <w:p w:rsidR="007110B3" w:rsidRDefault="007110B3" w:rsidP="00B54D3B">
      <w:pPr>
        <w:rPr>
          <w:rFonts w:ascii="Arial" w:hAnsi="Arial" w:cs="Arial"/>
          <w:szCs w:val="22"/>
        </w:rPr>
      </w:pPr>
    </w:p>
    <w:p w:rsidR="007110B3" w:rsidRDefault="007110B3" w:rsidP="00B54D3B">
      <w:pPr>
        <w:rPr>
          <w:rFonts w:ascii="Arial" w:hAnsi="Arial" w:cs="Arial"/>
          <w:szCs w:val="22"/>
        </w:rPr>
      </w:pPr>
    </w:p>
    <w:p w:rsidR="007110B3" w:rsidRPr="00AB392C" w:rsidRDefault="007110B3" w:rsidP="007110B3">
      <w:pPr>
        <w:rPr>
          <w:rFonts w:ascii="Arial" w:hAnsi="Arial" w:cs="Arial"/>
          <w:b/>
          <w:sz w:val="24"/>
        </w:rPr>
      </w:pPr>
      <w:r w:rsidRPr="00AB392C">
        <w:rPr>
          <w:rFonts w:ascii="Arial" w:hAnsi="Arial" w:cs="Arial"/>
          <w:b/>
          <w:sz w:val="24"/>
        </w:rPr>
        <w:lastRenderedPageBreak/>
        <w:t>Insurance: Personal Cover</w:t>
      </w:r>
    </w:p>
    <w:p w:rsidR="007110B3" w:rsidRDefault="007110B3" w:rsidP="007110B3">
      <w:pPr>
        <w:rPr>
          <w:rFonts w:ascii="Arial" w:hAnsi="Arial" w:cs="Arial"/>
          <w:szCs w:val="22"/>
        </w:rPr>
      </w:pP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3"/>
        <w:gridCol w:w="1833"/>
        <w:gridCol w:w="1834"/>
        <w:gridCol w:w="1834"/>
        <w:gridCol w:w="1863"/>
      </w:tblGrid>
      <w:tr w:rsidR="00AB392C" w:rsidRPr="00AB392C" w:rsidTr="00A731BB">
        <w:trPr>
          <w:trHeight w:val="378"/>
        </w:trPr>
        <w:tc>
          <w:tcPr>
            <w:tcW w:w="2703"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Insurance policies</w:t>
            </w:r>
          </w:p>
        </w:tc>
        <w:tc>
          <w:tcPr>
            <w:tcW w:w="1833"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1</w:t>
            </w:r>
          </w:p>
        </w:tc>
        <w:tc>
          <w:tcPr>
            <w:tcW w:w="1834"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2</w:t>
            </w:r>
          </w:p>
        </w:tc>
        <w:tc>
          <w:tcPr>
            <w:tcW w:w="1834"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3</w:t>
            </w:r>
          </w:p>
        </w:tc>
        <w:tc>
          <w:tcPr>
            <w:tcW w:w="1863" w:type="dxa"/>
            <w:shd w:val="clear" w:color="auto" w:fill="D9D9D9"/>
            <w:vAlign w:val="center"/>
          </w:tcPr>
          <w:p w:rsidR="00AB392C" w:rsidRPr="00AB392C" w:rsidRDefault="00AB392C" w:rsidP="00AB392C">
            <w:pPr>
              <w:rPr>
                <w:rFonts w:ascii="Arial" w:hAnsi="Arial" w:cs="Arial"/>
                <w:b/>
                <w:sz w:val="16"/>
                <w:szCs w:val="16"/>
              </w:rPr>
            </w:pPr>
            <w:r w:rsidRPr="00AB392C">
              <w:rPr>
                <w:rFonts w:ascii="Arial" w:hAnsi="Arial" w:cs="Arial"/>
                <w:b/>
                <w:sz w:val="16"/>
                <w:szCs w:val="16"/>
              </w:rPr>
              <w:t>4</w:t>
            </w: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Policy owner</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 xml:space="preserve">Life insured </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Insurance company</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Policy number</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left" w:pos="142"/>
              </w:tabs>
              <w:rPr>
                <w:rFonts w:ascii="Arial" w:hAnsi="Arial" w:cs="Arial"/>
                <w:sz w:val="16"/>
                <w:szCs w:val="16"/>
              </w:rPr>
            </w:pPr>
            <w:r>
              <w:rPr>
                <w:rFonts w:ascii="Arial" w:hAnsi="Arial" w:cs="Arial"/>
                <w:sz w:val="16"/>
                <w:szCs w:val="16"/>
              </w:rPr>
              <w:t>Life cover ($)</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left" w:pos="142"/>
              </w:tabs>
              <w:rPr>
                <w:rFonts w:ascii="Arial" w:hAnsi="Arial" w:cs="Arial"/>
                <w:sz w:val="16"/>
                <w:szCs w:val="16"/>
              </w:rPr>
            </w:pPr>
            <w:r>
              <w:rPr>
                <w:rFonts w:ascii="Arial" w:hAnsi="Arial" w:cs="Arial"/>
                <w:sz w:val="16"/>
                <w:szCs w:val="16"/>
              </w:rPr>
              <w:t>TPD cover ($)</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left" w:pos="142"/>
              </w:tabs>
              <w:rPr>
                <w:rFonts w:ascii="Arial" w:hAnsi="Arial" w:cs="Arial"/>
                <w:sz w:val="16"/>
                <w:szCs w:val="16"/>
              </w:rPr>
            </w:pPr>
            <w:r>
              <w:rPr>
                <w:rFonts w:ascii="Arial" w:hAnsi="Arial" w:cs="Arial"/>
                <w:sz w:val="16"/>
                <w:szCs w:val="16"/>
              </w:rPr>
              <w:t>Crisis cover ($)</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 xml:space="preserve">Income protection monthly </w:t>
            </w:r>
          </w:p>
          <w:p w:rsidR="00AB392C" w:rsidRDefault="00AB392C" w:rsidP="00A415CE">
            <w:pPr>
              <w:tabs>
                <w:tab w:val="center" w:pos="726"/>
              </w:tabs>
              <w:rPr>
                <w:rFonts w:ascii="Arial" w:hAnsi="Arial" w:cs="Arial"/>
                <w:sz w:val="16"/>
                <w:szCs w:val="16"/>
              </w:rPr>
            </w:pPr>
            <w:r>
              <w:rPr>
                <w:rFonts w:ascii="Arial" w:hAnsi="Arial" w:cs="Arial"/>
                <w:sz w:val="16"/>
                <w:szCs w:val="16"/>
              </w:rPr>
              <w:t>benefit ($)</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left" w:pos="142"/>
                <w:tab w:val="center" w:pos="726"/>
              </w:tabs>
              <w:rPr>
                <w:rFonts w:ascii="Arial" w:hAnsi="Arial" w:cs="Arial"/>
                <w:sz w:val="16"/>
                <w:szCs w:val="16"/>
              </w:rPr>
            </w:pPr>
            <w:r>
              <w:rPr>
                <w:rFonts w:ascii="Arial" w:hAnsi="Arial" w:cs="Arial"/>
                <w:sz w:val="16"/>
                <w:szCs w:val="16"/>
              </w:rPr>
              <w:t>Waiting period</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RPr="00AB392C" w:rsidTr="00A731BB">
        <w:trPr>
          <w:trHeight w:hRule="exact" w:val="397"/>
        </w:trPr>
        <w:tc>
          <w:tcPr>
            <w:tcW w:w="2703" w:type="dxa"/>
            <w:vAlign w:val="center"/>
          </w:tcPr>
          <w:p w:rsidR="00AB392C" w:rsidRPr="00AB392C" w:rsidRDefault="00AB392C" w:rsidP="00AB392C">
            <w:pPr>
              <w:rPr>
                <w:rFonts w:ascii="Arial" w:hAnsi="Arial" w:cs="Arial"/>
                <w:sz w:val="16"/>
                <w:szCs w:val="16"/>
              </w:rPr>
            </w:pPr>
            <w:r w:rsidRPr="00AB392C">
              <w:rPr>
                <w:rFonts w:ascii="Arial" w:hAnsi="Arial" w:cs="Arial"/>
                <w:sz w:val="16"/>
                <w:szCs w:val="16"/>
              </w:rPr>
              <w:t>Benefit period</w:t>
            </w:r>
          </w:p>
        </w:tc>
        <w:tc>
          <w:tcPr>
            <w:tcW w:w="1833" w:type="dxa"/>
            <w:vAlign w:val="center"/>
          </w:tcPr>
          <w:p w:rsidR="00AB392C" w:rsidRPr="00AB392C" w:rsidRDefault="00AB392C" w:rsidP="00AB392C">
            <w:pPr>
              <w:rPr>
                <w:rFonts w:ascii="Arial" w:hAnsi="Arial" w:cs="Arial"/>
                <w:sz w:val="16"/>
                <w:szCs w:val="16"/>
              </w:rPr>
            </w:pPr>
          </w:p>
        </w:tc>
        <w:tc>
          <w:tcPr>
            <w:tcW w:w="1834" w:type="dxa"/>
            <w:vAlign w:val="center"/>
          </w:tcPr>
          <w:p w:rsidR="00AB392C" w:rsidRPr="00AB392C" w:rsidRDefault="00AB392C" w:rsidP="00AB392C">
            <w:pPr>
              <w:rPr>
                <w:rFonts w:ascii="Arial" w:hAnsi="Arial" w:cs="Arial"/>
                <w:sz w:val="16"/>
                <w:szCs w:val="16"/>
              </w:rPr>
            </w:pPr>
          </w:p>
        </w:tc>
        <w:tc>
          <w:tcPr>
            <w:tcW w:w="1834" w:type="dxa"/>
            <w:vAlign w:val="center"/>
          </w:tcPr>
          <w:p w:rsidR="00AB392C" w:rsidRPr="00AB392C" w:rsidRDefault="00AB392C" w:rsidP="00AB392C">
            <w:pPr>
              <w:rPr>
                <w:rFonts w:ascii="Arial" w:hAnsi="Arial" w:cs="Arial"/>
                <w:sz w:val="16"/>
                <w:szCs w:val="16"/>
              </w:rPr>
            </w:pPr>
          </w:p>
        </w:tc>
        <w:tc>
          <w:tcPr>
            <w:tcW w:w="1863" w:type="dxa"/>
            <w:vAlign w:val="center"/>
          </w:tcPr>
          <w:p w:rsidR="00AB392C" w:rsidRPr="00AB392C" w:rsidRDefault="00AB392C" w:rsidP="00AB392C">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Premium ($)</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Premium type</w:t>
            </w:r>
          </w:p>
        </w:tc>
        <w:tc>
          <w:tcPr>
            <w:tcW w:w="1833"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Level   </w:t>
            </w:r>
            <w:r>
              <w:rPr>
                <w:rFonts w:ascii="Arial" w:hAnsi="Arial" w:cs="Arial"/>
                <w:b/>
                <w:bCs/>
                <w:sz w:val="20"/>
                <w:szCs w:val="20"/>
              </w:rPr>
              <w:sym w:font="Wingdings" w:char="F0A8"/>
            </w:r>
            <w:r>
              <w:rPr>
                <w:rFonts w:ascii="Arial" w:hAnsi="Arial" w:cs="Arial"/>
                <w:sz w:val="16"/>
                <w:szCs w:val="16"/>
              </w:rPr>
              <w:t xml:space="preserve"> Stepped</w:t>
            </w:r>
          </w:p>
        </w:tc>
        <w:tc>
          <w:tcPr>
            <w:tcW w:w="1834"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Level   </w:t>
            </w:r>
            <w:r>
              <w:rPr>
                <w:rFonts w:ascii="Arial" w:hAnsi="Arial" w:cs="Arial"/>
                <w:b/>
                <w:bCs/>
                <w:sz w:val="20"/>
                <w:szCs w:val="20"/>
              </w:rPr>
              <w:sym w:font="Wingdings" w:char="F0A8"/>
            </w:r>
            <w:r>
              <w:rPr>
                <w:rFonts w:ascii="Arial" w:hAnsi="Arial" w:cs="Arial"/>
                <w:sz w:val="16"/>
                <w:szCs w:val="16"/>
              </w:rPr>
              <w:t xml:space="preserve"> Stepped</w:t>
            </w:r>
          </w:p>
        </w:tc>
        <w:tc>
          <w:tcPr>
            <w:tcW w:w="1834"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Level   </w:t>
            </w:r>
            <w:r>
              <w:rPr>
                <w:rFonts w:ascii="Arial" w:hAnsi="Arial" w:cs="Arial"/>
                <w:b/>
                <w:bCs/>
                <w:sz w:val="20"/>
                <w:szCs w:val="20"/>
              </w:rPr>
              <w:sym w:font="Wingdings" w:char="F0A8"/>
            </w:r>
            <w:r>
              <w:rPr>
                <w:rFonts w:ascii="Arial" w:hAnsi="Arial" w:cs="Arial"/>
                <w:sz w:val="16"/>
                <w:szCs w:val="16"/>
              </w:rPr>
              <w:t xml:space="preserve"> Stepped</w:t>
            </w:r>
          </w:p>
        </w:tc>
        <w:tc>
          <w:tcPr>
            <w:tcW w:w="1863" w:type="dxa"/>
            <w:vAlign w:val="center"/>
          </w:tcPr>
          <w:p w:rsidR="00AB392C" w:rsidRDefault="00AB392C" w:rsidP="00A415CE">
            <w:pPr>
              <w:jc w:val="center"/>
              <w:rPr>
                <w:rFonts w:ascii="Arial" w:hAnsi="Arial" w:cs="Arial"/>
                <w:sz w:val="16"/>
                <w:szCs w:val="16"/>
              </w:rPr>
            </w:pPr>
            <w:r>
              <w:rPr>
                <w:rFonts w:ascii="Arial" w:hAnsi="Arial" w:cs="Arial"/>
                <w:b/>
                <w:bCs/>
                <w:sz w:val="20"/>
                <w:szCs w:val="20"/>
              </w:rPr>
              <w:sym w:font="Wingdings" w:char="F0A8"/>
            </w:r>
            <w:r>
              <w:rPr>
                <w:rFonts w:ascii="Arial" w:hAnsi="Arial" w:cs="Arial"/>
                <w:sz w:val="16"/>
                <w:szCs w:val="16"/>
              </w:rPr>
              <w:t xml:space="preserve"> Level   </w:t>
            </w:r>
            <w:r>
              <w:rPr>
                <w:rFonts w:ascii="Arial" w:hAnsi="Arial" w:cs="Arial"/>
                <w:b/>
                <w:bCs/>
                <w:sz w:val="20"/>
                <w:szCs w:val="20"/>
              </w:rPr>
              <w:sym w:font="Wingdings" w:char="F0A8"/>
            </w:r>
            <w:r>
              <w:rPr>
                <w:rFonts w:ascii="Arial" w:hAnsi="Arial" w:cs="Arial"/>
                <w:sz w:val="16"/>
                <w:szCs w:val="16"/>
              </w:rPr>
              <w:t xml:space="preserve"> Stepped</w:t>
            </w: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Payment frequency</w:t>
            </w:r>
          </w:p>
        </w:tc>
        <w:tc>
          <w:tcPr>
            <w:tcW w:w="1833" w:type="dxa"/>
            <w:vAlign w:val="center"/>
          </w:tcPr>
          <w:p w:rsidR="00AB392C" w:rsidRDefault="00AB392C" w:rsidP="00A415CE"/>
        </w:tc>
        <w:tc>
          <w:tcPr>
            <w:tcW w:w="1834" w:type="dxa"/>
            <w:vAlign w:val="center"/>
          </w:tcPr>
          <w:p w:rsidR="00AB392C" w:rsidRDefault="00AB392C" w:rsidP="00A415CE"/>
        </w:tc>
        <w:tc>
          <w:tcPr>
            <w:tcW w:w="1834" w:type="dxa"/>
            <w:vAlign w:val="center"/>
          </w:tcPr>
          <w:p w:rsidR="00AB392C" w:rsidRDefault="00AB392C" w:rsidP="00A415CE"/>
        </w:tc>
        <w:tc>
          <w:tcPr>
            <w:tcW w:w="1863" w:type="dxa"/>
            <w:vAlign w:val="center"/>
          </w:tcPr>
          <w:p w:rsidR="00AB392C" w:rsidRDefault="00AB392C" w:rsidP="00A415CE"/>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Plan value ($)</w:t>
            </w:r>
          </w:p>
        </w:tc>
        <w:tc>
          <w:tcPr>
            <w:tcW w:w="1833"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34" w:type="dxa"/>
            <w:vAlign w:val="center"/>
          </w:tcPr>
          <w:p w:rsidR="00AB392C" w:rsidRDefault="00AB392C" w:rsidP="00A415CE">
            <w:pPr>
              <w:rPr>
                <w:rFonts w:ascii="Arial" w:hAnsi="Arial" w:cs="Arial"/>
                <w:sz w:val="16"/>
                <w:szCs w:val="16"/>
              </w:rPr>
            </w:pPr>
          </w:p>
        </w:tc>
        <w:tc>
          <w:tcPr>
            <w:tcW w:w="1863" w:type="dxa"/>
            <w:vAlign w:val="center"/>
          </w:tcPr>
          <w:p w:rsidR="00AB392C" w:rsidRDefault="00AB392C" w:rsidP="00A415CE">
            <w:pPr>
              <w:rPr>
                <w:rFonts w:ascii="Arial" w:hAnsi="Arial" w:cs="Arial"/>
                <w:sz w:val="16"/>
                <w:szCs w:val="16"/>
              </w:rPr>
            </w:pPr>
          </w:p>
        </w:tc>
      </w:tr>
      <w:tr w:rsidR="00AB392C" w:rsidTr="00A731BB">
        <w:trPr>
          <w:trHeight w:hRule="exact" w:val="397"/>
        </w:trPr>
        <w:tc>
          <w:tcPr>
            <w:tcW w:w="2703" w:type="dxa"/>
            <w:vAlign w:val="center"/>
          </w:tcPr>
          <w:p w:rsidR="00AB392C" w:rsidRDefault="00AB392C" w:rsidP="00A415CE">
            <w:pPr>
              <w:tabs>
                <w:tab w:val="center" w:pos="726"/>
              </w:tabs>
              <w:rPr>
                <w:rFonts w:ascii="Arial" w:hAnsi="Arial" w:cs="Arial"/>
                <w:sz w:val="16"/>
                <w:szCs w:val="16"/>
              </w:rPr>
            </w:pPr>
            <w:r>
              <w:rPr>
                <w:rFonts w:ascii="Arial" w:hAnsi="Arial" w:cs="Arial"/>
                <w:sz w:val="16"/>
                <w:szCs w:val="16"/>
              </w:rPr>
              <w:t>Renewal date</w:t>
            </w:r>
          </w:p>
        </w:tc>
        <w:tc>
          <w:tcPr>
            <w:tcW w:w="1833" w:type="dxa"/>
            <w:vAlign w:val="center"/>
          </w:tcPr>
          <w:p w:rsidR="00AB392C" w:rsidRDefault="00AB392C" w:rsidP="00A415CE"/>
        </w:tc>
        <w:tc>
          <w:tcPr>
            <w:tcW w:w="1834" w:type="dxa"/>
            <w:vAlign w:val="center"/>
          </w:tcPr>
          <w:p w:rsidR="00AB392C" w:rsidRDefault="00AB392C" w:rsidP="00A415CE"/>
        </w:tc>
        <w:tc>
          <w:tcPr>
            <w:tcW w:w="1834" w:type="dxa"/>
            <w:vAlign w:val="center"/>
          </w:tcPr>
          <w:p w:rsidR="00AB392C" w:rsidRDefault="00AB392C" w:rsidP="00A415CE"/>
        </w:tc>
        <w:tc>
          <w:tcPr>
            <w:tcW w:w="1863" w:type="dxa"/>
            <w:vAlign w:val="center"/>
          </w:tcPr>
          <w:p w:rsidR="00AB392C" w:rsidRDefault="00AB392C" w:rsidP="00A415CE"/>
        </w:tc>
      </w:tr>
    </w:tbl>
    <w:p w:rsidR="00AB392C" w:rsidRDefault="00AB392C" w:rsidP="007110B3">
      <w:pPr>
        <w:rPr>
          <w:rFonts w:ascii="Arial" w:hAnsi="Arial" w:cs="Arial"/>
          <w:szCs w:val="22"/>
        </w:rPr>
      </w:pPr>
    </w:p>
    <w:p w:rsidR="00AB392C" w:rsidRDefault="00AB392C" w:rsidP="007110B3">
      <w:pPr>
        <w:rPr>
          <w:rFonts w:ascii="Arial" w:hAnsi="Arial" w:cs="Arial"/>
          <w:szCs w:val="22"/>
        </w:rPr>
      </w:pPr>
    </w:p>
    <w:p w:rsidR="007110B3" w:rsidRPr="00AB392C" w:rsidRDefault="007110B3" w:rsidP="007110B3">
      <w:pPr>
        <w:rPr>
          <w:rFonts w:ascii="Arial" w:hAnsi="Arial" w:cs="Arial"/>
          <w:b/>
          <w:sz w:val="24"/>
        </w:rPr>
      </w:pPr>
      <w:r w:rsidRPr="00AB392C">
        <w:rPr>
          <w:rFonts w:ascii="Arial" w:hAnsi="Arial" w:cs="Arial"/>
          <w:b/>
          <w:sz w:val="24"/>
        </w:rPr>
        <w:t>Insurance: General incl. Health (i.e. Home, Car)</w:t>
      </w:r>
    </w:p>
    <w:p w:rsidR="007110B3" w:rsidRPr="007110B3" w:rsidRDefault="007110B3" w:rsidP="007110B3">
      <w:pPr>
        <w:rPr>
          <w:rFonts w:ascii="Arial" w:hAnsi="Arial" w:cs="Arial"/>
          <w:szCs w:val="22"/>
        </w:rPr>
      </w:pPr>
    </w:p>
    <w:tbl>
      <w:tblPr>
        <w:tblW w:w="0" w:type="auto"/>
        <w:tblInd w:w="-5" w:type="dxa"/>
        <w:tblLayout w:type="fixed"/>
        <w:tblLook w:val="0000" w:firstRow="0" w:lastRow="0" w:firstColumn="0" w:lastColumn="0" w:noHBand="0" w:noVBand="0"/>
      </w:tblPr>
      <w:tblGrid>
        <w:gridCol w:w="1668"/>
        <w:gridCol w:w="992"/>
        <w:gridCol w:w="1228"/>
        <w:gridCol w:w="1161"/>
        <w:gridCol w:w="1179"/>
        <w:gridCol w:w="1260"/>
        <w:gridCol w:w="1990"/>
      </w:tblGrid>
      <w:tr w:rsidR="007110B3" w:rsidRPr="007110B3" w:rsidTr="00A415CE">
        <w:trPr>
          <w:trHeight w:hRule="exact" w:val="267"/>
        </w:trPr>
        <w:tc>
          <w:tcPr>
            <w:tcW w:w="1668" w:type="dxa"/>
            <w:vMerge w:val="restart"/>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b/>
                <w:bCs/>
                <w:szCs w:val="22"/>
                <w:lang w:val="en-US"/>
              </w:rPr>
            </w:pPr>
            <w:r w:rsidRPr="007110B3">
              <w:rPr>
                <w:rFonts w:ascii="Arial" w:hAnsi="Arial" w:cs="Arial"/>
                <w:b/>
                <w:bCs/>
                <w:szCs w:val="22"/>
                <w:lang w:val="en-US"/>
              </w:rPr>
              <w:t>Insurer/Product</w:t>
            </w:r>
          </w:p>
        </w:tc>
        <w:tc>
          <w:tcPr>
            <w:tcW w:w="992" w:type="dxa"/>
            <w:vMerge w:val="restart"/>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b/>
                <w:bCs/>
                <w:szCs w:val="22"/>
                <w:lang w:val="en-US"/>
              </w:rPr>
            </w:pPr>
            <w:r w:rsidRPr="007110B3">
              <w:rPr>
                <w:rFonts w:ascii="Arial" w:hAnsi="Arial" w:cs="Arial"/>
                <w:b/>
                <w:bCs/>
                <w:szCs w:val="22"/>
                <w:lang w:val="en-US"/>
              </w:rPr>
              <w:t>Policy number</w:t>
            </w:r>
          </w:p>
        </w:tc>
        <w:tc>
          <w:tcPr>
            <w:tcW w:w="1228" w:type="dxa"/>
            <w:vMerge w:val="restart"/>
            <w:tcBorders>
              <w:top w:val="single" w:sz="4" w:space="0" w:color="808080"/>
              <w:left w:val="single" w:sz="4" w:space="0" w:color="808080"/>
              <w:bottom w:val="single" w:sz="4" w:space="0" w:color="808080"/>
            </w:tcBorders>
            <w:shd w:val="clear" w:color="auto" w:fill="CCCCCC"/>
          </w:tcPr>
          <w:p w:rsidR="007110B3" w:rsidRPr="007110B3" w:rsidRDefault="007110B3" w:rsidP="007110B3">
            <w:pPr>
              <w:rPr>
                <w:rFonts w:ascii="Arial" w:hAnsi="Arial" w:cs="Arial"/>
                <w:b/>
                <w:bCs/>
                <w:szCs w:val="22"/>
                <w:lang w:val="en-US"/>
              </w:rPr>
            </w:pPr>
            <w:r w:rsidRPr="007110B3">
              <w:rPr>
                <w:rFonts w:ascii="Arial" w:hAnsi="Arial" w:cs="Arial"/>
                <w:b/>
                <w:bCs/>
                <w:szCs w:val="22"/>
                <w:lang w:val="en-US"/>
              </w:rPr>
              <w:t>Policy Owner</w:t>
            </w:r>
          </w:p>
        </w:tc>
        <w:tc>
          <w:tcPr>
            <w:tcW w:w="1161" w:type="dxa"/>
            <w:vMerge w:val="restart"/>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b/>
                <w:bCs/>
                <w:szCs w:val="22"/>
                <w:lang w:val="en-US"/>
              </w:rPr>
            </w:pPr>
            <w:r w:rsidRPr="007110B3">
              <w:rPr>
                <w:rFonts w:ascii="Arial" w:hAnsi="Arial" w:cs="Arial"/>
                <w:b/>
                <w:bCs/>
                <w:szCs w:val="22"/>
                <w:lang w:val="en-US"/>
              </w:rPr>
              <w:t>Insured</w:t>
            </w:r>
          </w:p>
        </w:tc>
        <w:tc>
          <w:tcPr>
            <w:tcW w:w="2439" w:type="dxa"/>
            <w:gridSpan w:val="2"/>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b/>
                <w:bCs/>
                <w:szCs w:val="22"/>
                <w:lang w:val="en-US"/>
              </w:rPr>
            </w:pPr>
            <w:r w:rsidRPr="007110B3">
              <w:rPr>
                <w:rFonts w:ascii="Arial" w:hAnsi="Arial" w:cs="Arial"/>
                <w:b/>
                <w:bCs/>
                <w:szCs w:val="22"/>
                <w:lang w:val="en-US"/>
              </w:rPr>
              <w:t>Cover</w:t>
            </w:r>
          </w:p>
        </w:tc>
        <w:tc>
          <w:tcPr>
            <w:tcW w:w="1990" w:type="dxa"/>
            <w:vMerge w:val="restart"/>
            <w:tcBorders>
              <w:top w:val="single" w:sz="4" w:space="0" w:color="808080"/>
              <w:left w:val="single" w:sz="4" w:space="0" w:color="808080"/>
              <w:bottom w:val="single" w:sz="4" w:space="0" w:color="808080"/>
              <w:right w:val="single" w:sz="4" w:space="0" w:color="808080"/>
            </w:tcBorders>
            <w:shd w:val="clear" w:color="auto" w:fill="CCCCCC"/>
            <w:vAlign w:val="center"/>
          </w:tcPr>
          <w:p w:rsidR="007110B3" w:rsidRPr="007110B3" w:rsidRDefault="007110B3" w:rsidP="007110B3">
            <w:pPr>
              <w:rPr>
                <w:rFonts w:ascii="Arial" w:hAnsi="Arial" w:cs="Arial"/>
                <w:szCs w:val="22"/>
              </w:rPr>
            </w:pPr>
            <w:r w:rsidRPr="007110B3">
              <w:rPr>
                <w:rFonts w:ascii="Arial" w:hAnsi="Arial" w:cs="Arial"/>
                <w:b/>
                <w:bCs/>
                <w:szCs w:val="22"/>
                <w:lang w:val="en-US"/>
              </w:rPr>
              <w:t>Premium</w:t>
            </w:r>
          </w:p>
        </w:tc>
      </w:tr>
      <w:tr w:rsidR="007110B3" w:rsidRPr="007110B3" w:rsidTr="00A415CE">
        <w:trPr>
          <w:trHeight w:hRule="exact" w:val="346"/>
        </w:trPr>
        <w:tc>
          <w:tcPr>
            <w:tcW w:w="1668" w:type="dxa"/>
            <w:vMerge/>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szCs w:val="22"/>
              </w:rPr>
            </w:pPr>
          </w:p>
        </w:tc>
        <w:tc>
          <w:tcPr>
            <w:tcW w:w="992" w:type="dxa"/>
            <w:vMerge/>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szCs w:val="22"/>
              </w:rPr>
            </w:pPr>
          </w:p>
        </w:tc>
        <w:tc>
          <w:tcPr>
            <w:tcW w:w="1228" w:type="dxa"/>
            <w:vMerge/>
            <w:tcBorders>
              <w:top w:val="single" w:sz="4" w:space="0" w:color="808080"/>
              <w:left w:val="single" w:sz="4" w:space="0" w:color="808080"/>
              <w:bottom w:val="single" w:sz="4" w:space="0" w:color="808080"/>
            </w:tcBorders>
            <w:shd w:val="clear" w:color="auto" w:fill="CCCCCC"/>
          </w:tcPr>
          <w:p w:rsidR="007110B3" w:rsidRPr="007110B3" w:rsidRDefault="007110B3" w:rsidP="007110B3">
            <w:pPr>
              <w:rPr>
                <w:rFonts w:ascii="Arial" w:hAnsi="Arial" w:cs="Arial"/>
                <w:szCs w:val="22"/>
              </w:rPr>
            </w:pPr>
          </w:p>
        </w:tc>
        <w:tc>
          <w:tcPr>
            <w:tcW w:w="1161" w:type="dxa"/>
            <w:vMerge/>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szCs w:val="22"/>
              </w:rPr>
            </w:pPr>
          </w:p>
        </w:tc>
        <w:tc>
          <w:tcPr>
            <w:tcW w:w="1179" w:type="dxa"/>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b/>
                <w:bCs/>
                <w:szCs w:val="22"/>
                <w:lang w:val="en-US"/>
              </w:rPr>
            </w:pPr>
            <w:r w:rsidRPr="007110B3">
              <w:rPr>
                <w:rFonts w:ascii="Arial" w:hAnsi="Arial" w:cs="Arial"/>
                <w:b/>
                <w:bCs/>
                <w:szCs w:val="22"/>
                <w:lang w:val="en-US"/>
              </w:rPr>
              <w:t>Type</w:t>
            </w:r>
          </w:p>
        </w:tc>
        <w:tc>
          <w:tcPr>
            <w:tcW w:w="1260" w:type="dxa"/>
            <w:tcBorders>
              <w:top w:val="single" w:sz="4" w:space="0" w:color="808080"/>
              <w:left w:val="single" w:sz="4" w:space="0" w:color="808080"/>
              <w:bottom w:val="single" w:sz="4" w:space="0" w:color="808080"/>
            </w:tcBorders>
            <w:shd w:val="clear" w:color="auto" w:fill="CCCCCC"/>
            <w:vAlign w:val="center"/>
          </w:tcPr>
          <w:p w:rsidR="007110B3" w:rsidRPr="007110B3" w:rsidRDefault="007110B3" w:rsidP="007110B3">
            <w:pPr>
              <w:rPr>
                <w:rFonts w:ascii="Arial" w:hAnsi="Arial" w:cs="Arial"/>
                <w:szCs w:val="22"/>
              </w:rPr>
            </w:pPr>
            <w:r w:rsidRPr="007110B3">
              <w:rPr>
                <w:rFonts w:ascii="Arial" w:hAnsi="Arial" w:cs="Arial"/>
                <w:b/>
                <w:bCs/>
                <w:szCs w:val="22"/>
                <w:lang w:val="en-US"/>
              </w:rPr>
              <w:t>Level</w:t>
            </w:r>
          </w:p>
        </w:tc>
        <w:tc>
          <w:tcPr>
            <w:tcW w:w="1990" w:type="dxa"/>
            <w:vMerge/>
            <w:tcBorders>
              <w:top w:val="single" w:sz="4" w:space="0" w:color="808080"/>
              <w:left w:val="single" w:sz="4" w:space="0" w:color="808080"/>
              <w:bottom w:val="single" w:sz="4" w:space="0" w:color="808080"/>
              <w:right w:val="single" w:sz="4" w:space="0" w:color="808080"/>
            </w:tcBorders>
            <w:shd w:val="clear" w:color="auto" w:fill="CCCCCC"/>
            <w:vAlign w:val="center"/>
          </w:tcPr>
          <w:p w:rsidR="007110B3" w:rsidRPr="007110B3" w:rsidRDefault="007110B3" w:rsidP="007110B3">
            <w:pPr>
              <w:rPr>
                <w:rFonts w:ascii="Arial" w:hAnsi="Arial" w:cs="Arial"/>
                <w:szCs w:val="22"/>
              </w:rPr>
            </w:pPr>
          </w:p>
        </w:tc>
      </w:tr>
      <w:tr w:rsidR="007110B3" w:rsidRPr="007110B3" w:rsidTr="00A415CE">
        <w:trPr>
          <w:trHeight w:val="395"/>
        </w:trPr>
        <w:tc>
          <w:tcPr>
            <w:tcW w:w="1668"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i/>
                <w:szCs w:val="22"/>
              </w:rPr>
            </w:pPr>
          </w:p>
        </w:tc>
        <w:tc>
          <w:tcPr>
            <w:tcW w:w="992"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228" w:type="dxa"/>
            <w:tcBorders>
              <w:top w:val="single" w:sz="4" w:space="0" w:color="808080"/>
              <w:left w:val="single" w:sz="4" w:space="0" w:color="808080"/>
              <w:bottom w:val="single" w:sz="4" w:space="0" w:color="808080"/>
            </w:tcBorders>
            <w:shd w:val="clear" w:color="auto" w:fill="auto"/>
          </w:tcPr>
          <w:p w:rsidR="007110B3" w:rsidRPr="007110B3" w:rsidRDefault="007110B3" w:rsidP="007110B3">
            <w:pPr>
              <w:rPr>
                <w:rFonts w:ascii="Arial" w:hAnsi="Arial" w:cs="Arial"/>
                <w:szCs w:val="22"/>
                <w:lang w:val="en-US"/>
              </w:rPr>
            </w:pPr>
          </w:p>
        </w:tc>
        <w:tc>
          <w:tcPr>
            <w:tcW w:w="1161"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179"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260"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9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110B3" w:rsidRPr="007110B3" w:rsidRDefault="007110B3" w:rsidP="007110B3">
            <w:pPr>
              <w:rPr>
                <w:rFonts w:ascii="Arial" w:hAnsi="Arial" w:cs="Arial"/>
                <w:szCs w:val="22"/>
              </w:rPr>
            </w:pPr>
          </w:p>
        </w:tc>
      </w:tr>
      <w:tr w:rsidR="007110B3" w:rsidRPr="007110B3" w:rsidTr="00A415CE">
        <w:trPr>
          <w:trHeight w:val="395"/>
        </w:trPr>
        <w:tc>
          <w:tcPr>
            <w:tcW w:w="1668"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i/>
                <w:szCs w:val="22"/>
              </w:rPr>
            </w:pPr>
          </w:p>
        </w:tc>
        <w:tc>
          <w:tcPr>
            <w:tcW w:w="992"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228" w:type="dxa"/>
            <w:tcBorders>
              <w:top w:val="single" w:sz="4" w:space="0" w:color="808080"/>
              <w:left w:val="single" w:sz="4" w:space="0" w:color="808080"/>
              <w:bottom w:val="single" w:sz="4" w:space="0" w:color="808080"/>
            </w:tcBorders>
            <w:shd w:val="clear" w:color="auto" w:fill="auto"/>
          </w:tcPr>
          <w:p w:rsidR="007110B3" w:rsidRPr="007110B3" w:rsidRDefault="007110B3" w:rsidP="007110B3">
            <w:pPr>
              <w:rPr>
                <w:rFonts w:ascii="Arial" w:hAnsi="Arial" w:cs="Arial"/>
                <w:szCs w:val="22"/>
                <w:lang w:val="en-US"/>
              </w:rPr>
            </w:pPr>
          </w:p>
        </w:tc>
        <w:tc>
          <w:tcPr>
            <w:tcW w:w="1161"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179"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260"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9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110B3" w:rsidRPr="007110B3" w:rsidRDefault="007110B3" w:rsidP="007110B3">
            <w:pPr>
              <w:rPr>
                <w:rFonts w:ascii="Arial" w:hAnsi="Arial" w:cs="Arial"/>
                <w:szCs w:val="22"/>
              </w:rPr>
            </w:pPr>
          </w:p>
        </w:tc>
      </w:tr>
      <w:tr w:rsidR="007110B3" w:rsidRPr="007110B3" w:rsidTr="00A415CE">
        <w:trPr>
          <w:trHeight w:val="395"/>
        </w:trPr>
        <w:tc>
          <w:tcPr>
            <w:tcW w:w="1668"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i/>
                <w:szCs w:val="22"/>
              </w:rPr>
            </w:pPr>
          </w:p>
        </w:tc>
        <w:tc>
          <w:tcPr>
            <w:tcW w:w="992"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228" w:type="dxa"/>
            <w:tcBorders>
              <w:top w:val="single" w:sz="4" w:space="0" w:color="808080"/>
              <w:left w:val="single" w:sz="4" w:space="0" w:color="808080"/>
              <w:bottom w:val="single" w:sz="4" w:space="0" w:color="808080"/>
            </w:tcBorders>
            <w:shd w:val="clear" w:color="auto" w:fill="auto"/>
          </w:tcPr>
          <w:p w:rsidR="007110B3" w:rsidRPr="007110B3" w:rsidRDefault="007110B3" w:rsidP="007110B3">
            <w:pPr>
              <w:rPr>
                <w:rFonts w:ascii="Arial" w:hAnsi="Arial" w:cs="Arial"/>
                <w:szCs w:val="22"/>
                <w:lang w:val="en-US"/>
              </w:rPr>
            </w:pPr>
          </w:p>
        </w:tc>
        <w:tc>
          <w:tcPr>
            <w:tcW w:w="1161"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179"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260"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9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110B3" w:rsidRPr="007110B3" w:rsidRDefault="007110B3" w:rsidP="007110B3">
            <w:pPr>
              <w:rPr>
                <w:rFonts w:ascii="Arial" w:hAnsi="Arial" w:cs="Arial"/>
                <w:szCs w:val="22"/>
              </w:rPr>
            </w:pPr>
          </w:p>
        </w:tc>
      </w:tr>
      <w:tr w:rsidR="007110B3" w:rsidRPr="007110B3" w:rsidTr="00A415CE">
        <w:trPr>
          <w:trHeight w:val="395"/>
        </w:trPr>
        <w:tc>
          <w:tcPr>
            <w:tcW w:w="1668"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i/>
                <w:szCs w:val="22"/>
              </w:rPr>
            </w:pPr>
          </w:p>
        </w:tc>
        <w:tc>
          <w:tcPr>
            <w:tcW w:w="992"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228" w:type="dxa"/>
            <w:tcBorders>
              <w:top w:val="single" w:sz="4" w:space="0" w:color="808080"/>
              <w:left w:val="single" w:sz="4" w:space="0" w:color="808080"/>
              <w:bottom w:val="single" w:sz="4" w:space="0" w:color="808080"/>
            </w:tcBorders>
            <w:shd w:val="clear" w:color="auto" w:fill="auto"/>
          </w:tcPr>
          <w:p w:rsidR="007110B3" w:rsidRPr="007110B3" w:rsidRDefault="007110B3" w:rsidP="007110B3">
            <w:pPr>
              <w:rPr>
                <w:rFonts w:ascii="Arial" w:hAnsi="Arial" w:cs="Arial"/>
                <w:szCs w:val="22"/>
                <w:lang w:val="en-US"/>
              </w:rPr>
            </w:pPr>
          </w:p>
        </w:tc>
        <w:tc>
          <w:tcPr>
            <w:tcW w:w="1161"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179"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260"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9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110B3" w:rsidRPr="007110B3" w:rsidRDefault="007110B3" w:rsidP="007110B3">
            <w:pPr>
              <w:rPr>
                <w:rFonts w:ascii="Arial" w:hAnsi="Arial" w:cs="Arial"/>
                <w:szCs w:val="22"/>
              </w:rPr>
            </w:pPr>
          </w:p>
        </w:tc>
      </w:tr>
      <w:tr w:rsidR="007110B3" w:rsidRPr="007110B3" w:rsidTr="00A415CE">
        <w:trPr>
          <w:trHeight w:val="395"/>
        </w:trPr>
        <w:tc>
          <w:tcPr>
            <w:tcW w:w="1668"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i/>
                <w:szCs w:val="22"/>
              </w:rPr>
            </w:pPr>
          </w:p>
        </w:tc>
        <w:tc>
          <w:tcPr>
            <w:tcW w:w="992"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228" w:type="dxa"/>
            <w:tcBorders>
              <w:top w:val="single" w:sz="4" w:space="0" w:color="808080"/>
              <w:left w:val="single" w:sz="4" w:space="0" w:color="808080"/>
              <w:bottom w:val="single" w:sz="4" w:space="0" w:color="808080"/>
            </w:tcBorders>
            <w:shd w:val="clear" w:color="auto" w:fill="auto"/>
          </w:tcPr>
          <w:p w:rsidR="007110B3" w:rsidRPr="007110B3" w:rsidRDefault="007110B3" w:rsidP="007110B3">
            <w:pPr>
              <w:rPr>
                <w:rFonts w:ascii="Arial" w:hAnsi="Arial" w:cs="Arial"/>
                <w:szCs w:val="22"/>
                <w:lang w:val="en-US"/>
              </w:rPr>
            </w:pPr>
          </w:p>
        </w:tc>
        <w:tc>
          <w:tcPr>
            <w:tcW w:w="1161"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lang w:val="en-US"/>
              </w:rPr>
            </w:pPr>
          </w:p>
        </w:tc>
        <w:tc>
          <w:tcPr>
            <w:tcW w:w="1179"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260" w:type="dxa"/>
            <w:tcBorders>
              <w:top w:val="single" w:sz="4" w:space="0" w:color="808080"/>
              <w:left w:val="single" w:sz="4" w:space="0" w:color="808080"/>
              <w:bottom w:val="single" w:sz="4" w:space="0" w:color="808080"/>
            </w:tcBorders>
            <w:shd w:val="clear" w:color="auto" w:fill="auto"/>
            <w:vAlign w:val="center"/>
          </w:tcPr>
          <w:p w:rsidR="007110B3" w:rsidRPr="007110B3" w:rsidRDefault="007110B3" w:rsidP="007110B3">
            <w:pPr>
              <w:rPr>
                <w:rFonts w:ascii="Arial" w:hAnsi="Arial" w:cs="Arial"/>
                <w:szCs w:val="22"/>
              </w:rPr>
            </w:pPr>
          </w:p>
        </w:tc>
        <w:tc>
          <w:tcPr>
            <w:tcW w:w="19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7110B3" w:rsidRPr="007110B3" w:rsidRDefault="007110B3" w:rsidP="007110B3">
            <w:pPr>
              <w:rPr>
                <w:rFonts w:ascii="Arial" w:hAnsi="Arial" w:cs="Arial"/>
                <w:szCs w:val="22"/>
              </w:rPr>
            </w:pPr>
          </w:p>
        </w:tc>
      </w:tr>
    </w:tbl>
    <w:p w:rsidR="007110B3" w:rsidRPr="007110B3" w:rsidRDefault="007110B3" w:rsidP="007110B3">
      <w:pPr>
        <w:rPr>
          <w:rFonts w:ascii="Arial" w:hAnsi="Arial" w:cs="Arial"/>
          <w:szCs w:val="22"/>
        </w:rPr>
      </w:pPr>
    </w:p>
    <w:p w:rsidR="008A775E" w:rsidRPr="007110B3" w:rsidRDefault="008A775E" w:rsidP="007110B3">
      <w:pPr>
        <w:rPr>
          <w:rFonts w:ascii="Arial" w:hAnsi="Arial" w:cs="Arial"/>
          <w:szCs w:val="22"/>
        </w:rPr>
      </w:pPr>
    </w:p>
    <w:p w:rsidR="008A775E" w:rsidRPr="007110B3" w:rsidRDefault="008A775E" w:rsidP="007110B3">
      <w:pPr>
        <w:rPr>
          <w:rFonts w:ascii="Arial" w:hAnsi="Arial" w:cs="Arial"/>
          <w:szCs w:val="22"/>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Pr="00EC6428" w:rsidRDefault="008A775E" w:rsidP="008A775E">
      <w:pPr>
        <w:pStyle w:val="NoSpacing"/>
        <w:rPr>
          <w:rFonts w:ascii="Arial" w:hAnsi="Arial" w:cs="Arial"/>
        </w:rPr>
      </w:pPr>
    </w:p>
    <w:p w:rsidR="008A775E" w:rsidRDefault="008A775E" w:rsidP="008A775E">
      <w:pPr>
        <w:pStyle w:val="NoSpacing"/>
        <w:rPr>
          <w:rFonts w:ascii="Arial" w:hAnsi="Arial" w:cs="Arial"/>
        </w:rPr>
      </w:pPr>
    </w:p>
    <w:p w:rsidR="00B54D3B" w:rsidRDefault="00B54D3B" w:rsidP="008A775E">
      <w:pPr>
        <w:pStyle w:val="NoSpacing"/>
        <w:rPr>
          <w:rFonts w:ascii="Arial" w:hAnsi="Arial" w:cs="Arial"/>
        </w:rPr>
      </w:pPr>
    </w:p>
    <w:p w:rsidR="00AB392C" w:rsidRPr="00AB392C" w:rsidRDefault="00AB392C" w:rsidP="00AB392C">
      <w:pPr>
        <w:rPr>
          <w:rFonts w:ascii="Arial" w:hAnsi="Arial" w:cs="Arial"/>
          <w:b/>
          <w:sz w:val="28"/>
          <w:szCs w:val="28"/>
        </w:rPr>
      </w:pPr>
      <w:r w:rsidRPr="00AB392C">
        <w:rPr>
          <w:rFonts w:ascii="Arial" w:hAnsi="Arial" w:cs="Arial"/>
          <w:b/>
          <w:sz w:val="28"/>
          <w:szCs w:val="28"/>
        </w:rPr>
        <w:lastRenderedPageBreak/>
        <w:t>Planning Issues</w:t>
      </w:r>
    </w:p>
    <w:p w:rsidR="00AB392C" w:rsidRPr="00AB392C" w:rsidRDefault="00AB392C" w:rsidP="00AB392C">
      <w:pPr>
        <w:rPr>
          <w:rFonts w:ascii="Arial" w:hAnsi="Arial" w:cs="Arial"/>
          <w:szCs w:val="22"/>
        </w:rPr>
      </w:pPr>
    </w:p>
    <w:tbl>
      <w:tblPr>
        <w:tblW w:w="0" w:type="auto"/>
        <w:tblInd w:w="-16" w:type="dxa"/>
        <w:tblLayout w:type="fixed"/>
        <w:tblLook w:val="0000" w:firstRow="0" w:lastRow="0" w:firstColumn="0" w:lastColumn="0" w:noHBand="0" w:noVBand="0"/>
      </w:tblPr>
      <w:tblGrid>
        <w:gridCol w:w="2924"/>
        <w:gridCol w:w="2581"/>
        <w:gridCol w:w="3980"/>
      </w:tblGrid>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rPr>
                <w:rFonts w:ascii="Arial" w:hAnsi="Arial" w:cs="Arial"/>
                <w:b/>
                <w:bCs/>
                <w:szCs w:val="22"/>
              </w:rPr>
            </w:pPr>
            <w:r w:rsidRPr="00AB392C">
              <w:rPr>
                <w:rFonts w:ascii="Arial" w:hAnsi="Arial" w:cs="Arial"/>
                <w:b/>
                <w:bCs/>
                <w:szCs w:val="22"/>
              </w:rPr>
              <w:t>Planning Issue</w:t>
            </w:r>
          </w:p>
        </w:tc>
        <w:tc>
          <w:tcPr>
            <w:tcW w:w="2581"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rPr>
                <w:rFonts w:ascii="Arial" w:hAnsi="Arial" w:cs="Arial"/>
                <w:b/>
                <w:bCs/>
                <w:szCs w:val="22"/>
              </w:rPr>
            </w:pPr>
            <w:r w:rsidRPr="00AB392C">
              <w:rPr>
                <w:rFonts w:ascii="Arial" w:hAnsi="Arial" w:cs="Arial"/>
                <w:b/>
                <w:bCs/>
                <w:szCs w:val="22"/>
              </w:rPr>
              <w:t>Importance*</w:t>
            </w:r>
          </w:p>
        </w:tc>
        <w:tc>
          <w:tcPr>
            <w:tcW w:w="398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AB392C" w:rsidRPr="00AB392C" w:rsidRDefault="00AB392C" w:rsidP="00AB392C">
            <w:pPr>
              <w:rPr>
                <w:rFonts w:ascii="Arial" w:hAnsi="Arial" w:cs="Arial"/>
                <w:szCs w:val="22"/>
              </w:rPr>
            </w:pPr>
            <w:r w:rsidRPr="00AB392C">
              <w:rPr>
                <w:rFonts w:ascii="Arial" w:hAnsi="Arial" w:cs="Arial"/>
                <w:b/>
                <w:bCs/>
                <w:szCs w:val="22"/>
              </w:rPr>
              <w:t>Comments</w:t>
            </w: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Access to funds</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Consistency of income</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Flexibility</w:t>
            </w:r>
          </w:p>
        </w:tc>
        <w:tc>
          <w:tcPr>
            <w:tcW w:w="2581" w:type="dxa"/>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Children’s Education expenses/other</w:t>
            </w:r>
          </w:p>
        </w:tc>
        <w:tc>
          <w:tcPr>
            <w:tcW w:w="2581" w:type="dxa"/>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Estate Planning</w:t>
            </w:r>
          </w:p>
        </w:tc>
        <w:tc>
          <w:tcPr>
            <w:tcW w:w="2581" w:type="dxa"/>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Health Rating</w:t>
            </w:r>
          </w:p>
        </w:tc>
        <w:tc>
          <w:tcPr>
            <w:tcW w:w="2581" w:type="dxa"/>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Income splitting</w:t>
            </w:r>
          </w:p>
        </w:tc>
        <w:tc>
          <w:tcPr>
            <w:tcW w:w="2581" w:type="dxa"/>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Extinguish Debt</w:t>
            </w:r>
          </w:p>
        </w:tc>
        <w:tc>
          <w:tcPr>
            <w:tcW w:w="2581" w:type="dxa"/>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Tax efficiency</w:t>
            </w:r>
          </w:p>
        </w:tc>
        <w:tc>
          <w:tcPr>
            <w:tcW w:w="2581" w:type="dxa"/>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Consolidation of super</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 xml:space="preserve">Control/Active </w:t>
            </w:r>
            <w:proofErr w:type="spellStart"/>
            <w:r w:rsidRPr="00AB392C">
              <w:rPr>
                <w:rFonts w:ascii="Arial" w:hAnsi="Arial" w:cs="Arial"/>
                <w:szCs w:val="22"/>
              </w:rPr>
              <w:t>Mgt</w:t>
            </w:r>
            <w:proofErr w:type="spellEnd"/>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Simplified Admin</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Cost effectiveness</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Transparency of fees</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Access to wide range of investment options</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Capital Growth</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Capital Protection</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Wealth Accumulation</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r w:rsidR="00AB392C" w:rsidRPr="00AB392C" w:rsidTr="00A415CE">
        <w:trPr>
          <w:trHeight w:val="340"/>
        </w:trPr>
        <w:tc>
          <w:tcPr>
            <w:tcW w:w="2924" w:type="dxa"/>
            <w:tcBorders>
              <w:top w:val="single" w:sz="4" w:space="0" w:color="808080"/>
              <w:left w:val="single" w:sz="4" w:space="0" w:color="808080"/>
              <w:bottom w:val="single" w:sz="4" w:space="0" w:color="808080"/>
            </w:tcBorders>
            <w:shd w:val="clear" w:color="auto" w:fill="CCCCCC"/>
            <w:vAlign w:val="center"/>
          </w:tcPr>
          <w:p w:rsidR="00AB392C" w:rsidRPr="00AB392C" w:rsidRDefault="00AB392C" w:rsidP="00AB392C">
            <w:pPr>
              <w:jc w:val="left"/>
              <w:rPr>
                <w:rFonts w:ascii="Arial" w:hAnsi="Arial" w:cs="Arial"/>
                <w:szCs w:val="22"/>
              </w:rPr>
            </w:pPr>
            <w:r w:rsidRPr="00AB392C">
              <w:rPr>
                <w:rFonts w:ascii="Arial" w:hAnsi="Arial" w:cs="Arial"/>
                <w:szCs w:val="22"/>
              </w:rPr>
              <w:t>Personal Protection/Insurance</w:t>
            </w:r>
          </w:p>
        </w:tc>
        <w:tc>
          <w:tcPr>
            <w:tcW w:w="2581" w:type="dxa"/>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3980" w:type="dxa"/>
            <w:tcBorders>
              <w:top w:val="single" w:sz="4" w:space="0" w:color="808080"/>
              <w:left w:val="single" w:sz="4" w:space="0" w:color="808080"/>
              <w:bottom w:val="single" w:sz="4" w:space="0" w:color="808080"/>
              <w:right w:val="single" w:sz="4" w:space="0" w:color="808080"/>
            </w:tcBorders>
            <w:shd w:val="clear" w:color="auto" w:fill="auto"/>
          </w:tcPr>
          <w:p w:rsidR="00AB392C" w:rsidRPr="00AB392C" w:rsidRDefault="00AB392C" w:rsidP="00AB392C">
            <w:pPr>
              <w:jc w:val="left"/>
              <w:rPr>
                <w:rFonts w:ascii="Arial" w:hAnsi="Arial" w:cs="Arial"/>
                <w:szCs w:val="22"/>
              </w:rPr>
            </w:pPr>
          </w:p>
        </w:tc>
      </w:tr>
    </w:tbl>
    <w:p w:rsidR="00AB392C" w:rsidRPr="00AB392C" w:rsidRDefault="00AB392C" w:rsidP="00AB392C">
      <w:pPr>
        <w:rPr>
          <w:rFonts w:ascii="Arial" w:hAnsi="Arial" w:cs="Arial"/>
          <w:szCs w:val="22"/>
        </w:rPr>
      </w:pPr>
    </w:p>
    <w:p w:rsidR="00AB392C" w:rsidRPr="00AB392C" w:rsidRDefault="00AB392C" w:rsidP="00AB392C">
      <w:pPr>
        <w:rPr>
          <w:rFonts w:ascii="Arial" w:hAnsi="Arial" w:cs="Arial"/>
          <w:szCs w:val="22"/>
        </w:rPr>
      </w:pPr>
      <w:r w:rsidRPr="00AB392C">
        <w:rPr>
          <w:rFonts w:ascii="Arial" w:eastAsia="Palatino Linotype" w:hAnsi="Arial" w:cs="Arial"/>
          <w:b/>
          <w:szCs w:val="22"/>
        </w:rPr>
        <w:t xml:space="preserve"> </w:t>
      </w:r>
      <w:r w:rsidRPr="00AB392C">
        <w:rPr>
          <w:rFonts w:ascii="Arial" w:hAnsi="Arial" w:cs="Arial"/>
          <w:b/>
          <w:szCs w:val="22"/>
        </w:rPr>
        <w:t>*</w:t>
      </w:r>
      <w:r w:rsidRPr="00AB392C">
        <w:rPr>
          <w:rFonts w:ascii="Arial" w:hAnsi="Arial" w:cs="Arial"/>
          <w:szCs w:val="22"/>
        </w:rPr>
        <w:t xml:space="preserve"> Rank low, medium or high with low being not important and high being very important</w:t>
      </w:r>
    </w:p>
    <w:p w:rsidR="00AB392C" w:rsidRPr="00AB392C" w:rsidRDefault="00AB392C" w:rsidP="00AB392C">
      <w:pPr>
        <w:rPr>
          <w:rFonts w:ascii="Arial" w:hAnsi="Arial" w:cs="Arial"/>
          <w:szCs w:val="22"/>
        </w:rPr>
      </w:pPr>
    </w:p>
    <w:p w:rsidR="001A3522" w:rsidRPr="00AB392C" w:rsidRDefault="001A3522" w:rsidP="001A3522">
      <w:pPr>
        <w:rPr>
          <w:rFonts w:ascii="Arial" w:hAnsi="Arial" w:cs="Arial"/>
          <w:szCs w:val="22"/>
        </w:rPr>
      </w:pPr>
    </w:p>
    <w:tbl>
      <w:tblPr>
        <w:tblW w:w="0" w:type="auto"/>
        <w:tblInd w:w="-11" w:type="dxa"/>
        <w:tblLayout w:type="fixed"/>
        <w:tblLook w:val="0000" w:firstRow="0" w:lastRow="0" w:firstColumn="0" w:lastColumn="0" w:noHBand="0" w:noVBand="0"/>
      </w:tblPr>
      <w:tblGrid>
        <w:gridCol w:w="9625"/>
      </w:tblGrid>
      <w:tr w:rsidR="001A3522" w:rsidRPr="00AB392C" w:rsidTr="00A415CE">
        <w:trPr>
          <w:trHeight w:val="340"/>
        </w:trPr>
        <w:tc>
          <w:tcPr>
            <w:tcW w:w="9625" w:type="dxa"/>
            <w:tcBorders>
              <w:bottom w:val="single" w:sz="4" w:space="0" w:color="808080"/>
            </w:tcBorders>
            <w:shd w:val="clear" w:color="auto" w:fill="auto"/>
            <w:vAlign w:val="center"/>
          </w:tcPr>
          <w:p w:rsidR="001A3522" w:rsidRPr="00AB392C" w:rsidRDefault="001A3522" w:rsidP="00A415CE">
            <w:pPr>
              <w:rPr>
                <w:rFonts w:ascii="Arial" w:hAnsi="Arial" w:cs="Arial"/>
                <w:szCs w:val="22"/>
                <w:lang w:eastAsia="en-US"/>
              </w:rPr>
            </w:pPr>
            <w:r w:rsidRPr="00AB392C">
              <w:rPr>
                <w:rFonts w:ascii="Arial" w:hAnsi="Arial" w:cs="Arial"/>
                <w:b/>
                <w:bCs/>
                <w:szCs w:val="22"/>
              </w:rPr>
              <w:t>Notes:</w:t>
            </w:r>
          </w:p>
          <w:p w:rsidR="001A3522" w:rsidRPr="00AB392C" w:rsidRDefault="001A3522" w:rsidP="00A415CE">
            <w:pPr>
              <w:rPr>
                <w:rFonts w:ascii="Arial" w:hAnsi="Arial" w:cs="Arial"/>
                <w:szCs w:val="22"/>
                <w:lang w:eastAsia="en-US"/>
              </w:rPr>
            </w:pPr>
          </w:p>
        </w:tc>
      </w:tr>
      <w:tr w:rsidR="001A3522" w:rsidRPr="00AB392C" w:rsidTr="00A415CE">
        <w:trPr>
          <w:trHeight w:val="340"/>
        </w:trPr>
        <w:tc>
          <w:tcPr>
            <w:tcW w:w="9625" w:type="dxa"/>
            <w:tcBorders>
              <w:top w:val="single" w:sz="4" w:space="0" w:color="808080"/>
              <w:bottom w:val="single" w:sz="4" w:space="0" w:color="808080"/>
            </w:tcBorders>
            <w:shd w:val="clear" w:color="auto" w:fill="auto"/>
            <w:vAlign w:val="center"/>
          </w:tcPr>
          <w:p w:rsidR="001A3522" w:rsidRPr="00AB392C" w:rsidRDefault="001A3522" w:rsidP="00A415CE">
            <w:pPr>
              <w:rPr>
                <w:rFonts w:ascii="Arial" w:hAnsi="Arial" w:cs="Arial"/>
                <w:szCs w:val="22"/>
              </w:rPr>
            </w:pPr>
          </w:p>
        </w:tc>
      </w:tr>
      <w:tr w:rsidR="001A3522" w:rsidRPr="00AB392C" w:rsidTr="00A415CE">
        <w:trPr>
          <w:trHeight w:val="340"/>
        </w:trPr>
        <w:tc>
          <w:tcPr>
            <w:tcW w:w="9625" w:type="dxa"/>
            <w:tcBorders>
              <w:top w:val="single" w:sz="4" w:space="0" w:color="808080"/>
              <w:bottom w:val="single" w:sz="4" w:space="0" w:color="808080"/>
            </w:tcBorders>
            <w:shd w:val="clear" w:color="auto" w:fill="auto"/>
            <w:vAlign w:val="center"/>
          </w:tcPr>
          <w:p w:rsidR="001A3522" w:rsidRPr="00AB392C" w:rsidRDefault="001A3522" w:rsidP="00A415CE">
            <w:pPr>
              <w:rPr>
                <w:rFonts w:ascii="Arial" w:hAnsi="Arial" w:cs="Arial"/>
                <w:szCs w:val="22"/>
              </w:rPr>
            </w:pPr>
          </w:p>
        </w:tc>
      </w:tr>
      <w:tr w:rsidR="001A3522" w:rsidRPr="00AB392C" w:rsidTr="00A415CE">
        <w:trPr>
          <w:trHeight w:val="340"/>
        </w:trPr>
        <w:tc>
          <w:tcPr>
            <w:tcW w:w="9625" w:type="dxa"/>
            <w:tcBorders>
              <w:top w:val="single" w:sz="4" w:space="0" w:color="808080"/>
              <w:bottom w:val="single" w:sz="4" w:space="0" w:color="808080"/>
            </w:tcBorders>
            <w:shd w:val="clear" w:color="auto" w:fill="auto"/>
            <w:vAlign w:val="center"/>
          </w:tcPr>
          <w:p w:rsidR="001A3522" w:rsidRPr="00AB392C" w:rsidRDefault="001A3522" w:rsidP="00A415CE">
            <w:pPr>
              <w:rPr>
                <w:rFonts w:ascii="Arial" w:hAnsi="Arial" w:cs="Arial"/>
                <w:szCs w:val="22"/>
              </w:rPr>
            </w:pPr>
          </w:p>
        </w:tc>
      </w:tr>
      <w:tr w:rsidR="001A3522" w:rsidRPr="00AB392C" w:rsidTr="00A415CE">
        <w:trPr>
          <w:trHeight w:val="340"/>
        </w:trPr>
        <w:tc>
          <w:tcPr>
            <w:tcW w:w="9625" w:type="dxa"/>
            <w:tcBorders>
              <w:top w:val="single" w:sz="4" w:space="0" w:color="808080"/>
              <w:bottom w:val="single" w:sz="4" w:space="0" w:color="808080"/>
            </w:tcBorders>
            <w:shd w:val="clear" w:color="auto" w:fill="auto"/>
            <w:vAlign w:val="center"/>
          </w:tcPr>
          <w:p w:rsidR="001A3522" w:rsidRPr="00AB392C" w:rsidRDefault="001A3522" w:rsidP="00A415CE">
            <w:pPr>
              <w:rPr>
                <w:rFonts w:ascii="Arial" w:hAnsi="Arial" w:cs="Arial"/>
                <w:szCs w:val="22"/>
              </w:rPr>
            </w:pPr>
          </w:p>
        </w:tc>
      </w:tr>
      <w:tr w:rsidR="001A3522" w:rsidRPr="00AB392C" w:rsidTr="00A415CE">
        <w:trPr>
          <w:trHeight w:val="340"/>
        </w:trPr>
        <w:tc>
          <w:tcPr>
            <w:tcW w:w="9625" w:type="dxa"/>
            <w:tcBorders>
              <w:top w:val="single" w:sz="4" w:space="0" w:color="808080"/>
              <w:bottom w:val="single" w:sz="4" w:space="0" w:color="808080"/>
            </w:tcBorders>
            <w:shd w:val="clear" w:color="auto" w:fill="auto"/>
            <w:vAlign w:val="center"/>
          </w:tcPr>
          <w:p w:rsidR="001A3522" w:rsidRPr="00AB392C" w:rsidRDefault="001A3522" w:rsidP="00A415CE">
            <w:pPr>
              <w:rPr>
                <w:rFonts w:ascii="Arial" w:hAnsi="Arial" w:cs="Arial"/>
                <w:szCs w:val="22"/>
              </w:rPr>
            </w:pPr>
          </w:p>
        </w:tc>
      </w:tr>
    </w:tbl>
    <w:p w:rsidR="001A3522" w:rsidRPr="00AB392C" w:rsidRDefault="001A3522" w:rsidP="001A3522">
      <w:pPr>
        <w:rPr>
          <w:rFonts w:ascii="Arial"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Default="00AB392C" w:rsidP="00AB392C">
      <w:pPr>
        <w:rPr>
          <w:rFonts w:ascii="Arial" w:eastAsia="Franklin Gothic Book" w:hAnsi="Arial" w:cs="Arial"/>
          <w:szCs w:val="22"/>
        </w:rPr>
      </w:pPr>
    </w:p>
    <w:p w:rsidR="00AB392C" w:rsidRPr="00AB392C" w:rsidRDefault="00AB392C" w:rsidP="00AB392C">
      <w:pPr>
        <w:rPr>
          <w:rFonts w:ascii="Arial" w:hAnsi="Arial" w:cs="Arial"/>
          <w:b/>
          <w:sz w:val="24"/>
        </w:rPr>
      </w:pPr>
      <w:r w:rsidRPr="00AB392C">
        <w:rPr>
          <w:rFonts w:ascii="Arial" w:hAnsi="Arial" w:cs="Arial"/>
          <w:b/>
          <w:sz w:val="24"/>
        </w:rPr>
        <w:lastRenderedPageBreak/>
        <w:t>Client Attitude and Investment Experience</w:t>
      </w:r>
    </w:p>
    <w:p w:rsidR="00AB392C" w:rsidRPr="00AB392C" w:rsidRDefault="00AB392C" w:rsidP="00AB392C">
      <w:pPr>
        <w:rPr>
          <w:rFonts w:ascii="Arial" w:hAnsi="Arial" w:cs="Arial"/>
          <w:szCs w:val="22"/>
        </w:rPr>
      </w:pPr>
    </w:p>
    <w:p w:rsidR="00AB392C" w:rsidRPr="00AB392C" w:rsidRDefault="00AB392C" w:rsidP="00AB392C">
      <w:pPr>
        <w:rPr>
          <w:rFonts w:ascii="Arial" w:hAnsi="Arial" w:cs="Arial"/>
          <w:szCs w:val="22"/>
        </w:rPr>
      </w:pPr>
      <w:r w:rsidRPr="00AB392C">
        <w:rPr>
          <w:rFonts w:ascii="Arial" w:hAnsi="Arial" w:cs="Arial"/>
          <w:szCs w:val="22"/>
        </w:rPr>
        <w:t xml:space="preserve">This is a </w:t>
      </w:r>
      <w:r w:rsidRPr="00AB392C">
        <w:rPr>
          <w:rFonts w:ascii="Arial" w:hAnsi="Arial" w:cs="Arial"/>
          <w:b/>
          <w:szCs w:val="22"/>
        </w:rPr>
        <w:t>Qualitative Test</w:t>
      </w:r>
      <w:r w:rsidRPr="00AB392C">
        <w:rPr>
          <w:rFonts w:ascii="Arial" w:hAnsi="Arial" w:cs="Arial"/>
          <w:szCs w:val="22"/>
        </w:rPr>
        <w:t xml:space="preserve"> – record results of discussions on each of the 8 issues including emotive responses/opinions of both clients (where applicable).</w:t>
      </w:r>
    </w:p>
    <w:p w:rsidR="00AB392C" w:rsidRPr="00AB392C" w:rsidRDefault="00AB392C" w:rsidP="00AB392C">
      <w:pPr>
        <w:rPr>
          <w:rFonts w:ascii="Arial" w:hAnsi="Arial" w:cs="Arial"/>
          <w:szCs w:val="22"/>
        </w:rPr>
      </w:pPr>
    </w:p>
    <w:tbl>
      <w:tblPr>
        <w:tblW w:w="0" w:type="auto"/>
        <w:tblInd w:w="-5" w:type="dxa"/>
        <w:tblLayout w:type="fixed"/>
        <w:tblLook w:val="0000" w:firstRow="0" w:lastRow="0" w:firstColumn="0" w:lastColumn="0" w:noHBand="0" w:noVBand="0"/>
      </w:tblPr>
      <w:tblGrid>
        <w:gridCol w:w="3192"/>
        <w:gridCol w:w="6107"/>
      </w:tblGrid>
      <w:tr w:rsidR="00AB392C" w:rsidRPr="00AB392C" w:rsidTr="00A415CE">
        <w:tc>
          <w:tcPr>
            <w:tcW w:w="3192" w:type="dxa"/>
            <w:tcBorders>
              <w:top w:val="single" w:sz="4" w:space="0" w:color="808080"/>
              <w:left w:val="single" w:sz="4" w:space="0" w:color="808080"/>
              <w:bottom w:val="single" w:sz="4" w:space="0" w:color="808080"/>
            </w:tcBorders>
            <w:shd w:val="clear" w:color="auto" w:fill="D9D9D9"/>
            <w:vAlign w:val="center"/>
          </w:tcPr>
          <w:p w:rsidR="00AB392C" w:rsidRPr="00AB392C" w:rsidRDefault="00AB392C" w:rsidP="00AB392C">
            <w:pPr>
              <w:rPr>
                <w:rFonts w:ascii="Arial" w:hAnsi="Arial" w:cs="Arial"/>
                <w:b/>
                <w:bCs/>
                <w:szCs w:val="22"/>
              </w:rPr>
            </w:pPr>
            <w:r w:rsidRPr="00AB392C">
              <w:rPr>
                <w:rFonts w:ascii="Arial" w:hAnsi="Arial" w:cs="Arial"/>
                <w:b/>
                <w:bCs/>
                <w:szCs w:val="22"/>
              </w:rPr>
              <w:t>Issue</w:t>
            </w:r>
          </w:p>
        </w:tc>
        <w:tc>
          <w:tcPr>
            <w:tcW w:w="6107" w:type="dxa"/>
            <w:tcBorders>
              <w:top w:val="single" w:sz="4" w:space="0" w:color="808080"/>
              <w:left w:val="single" w:sz="4" w:space="0" w:color="808080"/>
              <w:bottom w:val="single" w:sz="4" w:space="0" w:color="808080"/>
              <w:right w:val="single" w:sz="4" w:space="0" w:color="808080"/>
            </w:tcBorders>
            <w:shd w:val="clear" w:color="auto" w:fill="D9D9D9"/>
            <w:vAlign w:val="center"/>
          </w:tcPr>
          <w:p w:rsidR="00AB392C" w:rsidRPr="00AB392C" w:rsidRDefault="00AB392C" w:rsidP="00AB392C">
            <w:pPr>
              <w:rPr>
                <w:rFonts w:ascii="Arial" w:hAnsi="Arial" w:cs="Arial"/>
                <w:szCs w:val="22"/>
              </w:rPr>
            </w:pPr>
            <w:r w:rsidRPr="00AB392C">
              <w:rPr>
                <w:rFonts w:ascii="Arial" w:hAnsi="Arial" w:cs="Arial"/>
                <w:b/>
                <w:bCs/>
                <w:szCs w:val="22"/>
              </w:rPr>
              <w:t>Notes</w:t>
            </w: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r w:rsidRPr="00AB392C">
              <w:rPr>
                <w:rFonts w:ascii="Arial" w:hAnsi="Arial" w:cs="Arial"/>
                <w:szCs w:val="22"/>
              </w:rPr>
              <w:t>Investment Experience</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r w:rsidRPr="00AB392C">
              <w:rPr>
                <w:rFonts w:ascii="Arial" w:hAnsi="Arial" w:cs="Arial"/>
                <w:szCs w:val="22"/>
              </w:rPr>
              <w:t>Investment &amp; Market Knowledge</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r w:rsidRPr="00AB392C">
              <w:rPr>
                <w:rFonts w:ascii="Arial" w:hAnsi="Arial" w:cs="Arial"/>
                <w:szCs w:val="22"/>
              </w:rPr>
              <w:t>Motivation for Investing</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r w:rsidRPr="00AB392C">
              <w:rPr>
                <w:rFonts w:ascii="Arial" w:hAnsi="Arial" w:cs="Arial"/>
                <w:szCs w:val="22"/>
              </w:rPr>
              <w:t>Expectation of Returns</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r w:rsidRPr="00AB392C">
              <w:rPr>
                <w:rFonts w:ascii="Arial" w:hAnsi="Arial" w:cs="Arial"/>
                <w:szCs w:val="22"/>
              </w:rPr>
              <w:t>Objection to any Investments</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r w:rsidRPr="00AB392C">
              <w:rPr>
                <w:rFonts w:ascii="Arial" w:hAnsi="Arial" w:cs="Arial"/>
                <w:szCs w:val="22"/>
              </w:rPr>
              <w:t>Investment Preferences</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r w:rsidRPr="00AB392C">
              <w:rPr>
                <w:rFonts w:ascii="Arial" w:hAnsi="Arial" w:cs="Arial"/>
                <w:szCs w:val="22"/>
              </w:rPr>
              <w:t>Tolerance for Poor Returns</w:t>
            </w:r>
          </w:p>
          <w:p w:rsidR="00AB392C" w:rsidRPr="00AB392C" w:rsidRDefault="00AB392C" w:rsidP="00AB392C">
            <w:pPr>
              <w:jc w:val="left"/>
              <w:rPr>
                <w:rFonts w:ascii="Arial" w:hAnsi="Arial" w:cs="Arial"/>
                <w:szCs w:val="22"/>
              </w:rPr>
            </w:pPr>
            <w:r w:rsidRPr="00AB392C">
              <w:rPr>
                <w:rFonts w:ascii="Arial" w:hAnsi="Arial" w:cs="Arial"/>
                <w:szCs w:val="22"/>
              </w:rPr>
              <w:t xml:space="preserve">Risk Profile = </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vAlign w:val="center"/>
          </w:tcPr>
          <w:p w:rsidR="00AB392C" w:rsidRPr="00AB392C" w:rsidRDefault="00AB392C" w:rsidP="00AB392C">
            <w:pPr>
              <w:jc w:val="left"/>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val="restart"/>
            <w:tcBorders>
              <w:top w:val="single" w:sz="4" w:space="0" w:color="808080"/>
              <w:left w:val="single" w:sz="4" w:space="0" w:color="808080"/>
              <w:bottom w:val="single" w:sz="4" w:space="0" w:color="808080"/>
            </w:tcBorders>
            <w:shd w:val="clear" w:color="auto" w:fill="auto"/>
          </w:tcPr>
          <w:p w:rsidR="00AB392C" w:rsidRPr="00AB392C" w:rsidRDefault="00AB392C" w:rsidP="00AB392C">
            <w:pPr>
              <w:jc w:val="left"/>
              <w:rPr>
                <w:rFonts w:ascii="Arial" w:hAnsi="Arial" w:cs="Arial"/>
                <w:szCs w:val="22"/>
              </w:rPr>
            </w:pPr>
          </w:p>
          <w:p w:rsidR="00AB392C" w:rsidRPr="00AB392C" w:rsidRDefault="00AB392C" w:rsidP="00AB392C">
            <w:pPr>
              <w:jc w:val="left"/>
              <w:rPr>
                <w:rFonts w:ascii="Arial" w:hAnsi="Arial" w:cs="Arial"/>
                <w:szCs w:val="22"/>
              </w:rPr>
            </w:pPr>
            <w:r w:rsidRPr="00AB392C">
              <w:rPr>
                <w:rFonts w:ascii="Arial" w:hAnsi="Arial" w:cs="Arial"/>
                <w:szCs w:val="22"/>
              </w:rPr>
              <w:t>Access to Funds Contemplated</w:t>
            </w: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jc w:val="left"/>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tcPr>
          <w:p w:rsidR="00AB392C" w:rsidRPr="00AB392C" w:rsidRDefault="00AB392C" w:rsidP="00AB392C">
            <w:pPr>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rPr>
                <w:rFonts w:ascii="Arial" w:hAnsi="Arial" w:cs="Arial"/>
                <w:szCs w:val="22"/>
              </w:rPr>
            </w:pPr>
          </w:p>
        </w:tc>
      </w:tr>
      <w:tr w:rsidR="00AB392C" w:rsidRPr="00AB392C" w:rsidTr="00A415CE">
        <w:trPr>
          <w:trHeight w:val="397"/>
        </w:trPr>
        <w:tc>
          <w:tcPr>
            <w:tcW w:w="3192" w:type="dxa"/>
            <w:vMerge/>
            <w:tcBorders>
              <w:top w:val="single" w:sz="4" w:space="0" w:color="808080"/>
              <w:left w:val="single" w:sz="4" w:space="0" w:color="808080"/>
              <w:bottom w:val="single" w:sz="4" w:space="0" w:color="808080"/>
            </w:tcBorders>
            <w:shd w:val="clear" w:color="auto" w:fill="auto"/>
          </w:tcPr>
          <w:p w:rsidR="00AB392C" w:rsidRPr="00AB392C" w:rsidRDefault="00AB392C" w:rsidP="00AB392C">
            <w:pPr>
              <w:rPr>
                <w:rFonts w:ascii="Arial" w:hAnsi="Arial" w:cs="Arial"/>
                <w:szCs w:val="22"/>
              </w:rPr>
            </w:pPr>
          </w:p>
        </w:tc>
        <w:tc>
          <w:tcPr>
            <w:tcW w:w="6107" w:type="dxa"/>
            <w:tcBorders>
              <w:top w:val="single" w:sz="4" w:space="0" w:color="808080"/>
              <w:left w:val="single" w:sz="4" w:space="0" w:color="808080"/>
              <w:bottom w:val="single" w:sz="4" w:space="0" w:color="808080"/>
              <w:right w:val="single" w:sz="4" w:space="0" w:color="808080"/>
            </w:tcBorders>
            <w:shd w:val="clear" w:color="auto" w:fill="auto"/>
            <w:vAlign w:val="center"/>
          </w:tcPr>
          <w:p w:rsidR="00AB392C" w:rsidRPr="00AB392C" w:rsidRDefault="00AB392C" w:rsidP="00AB392C">
            <w:pPr>
              <w:rPr>
                <w:rFonts w:ascii="Arial" w:hAnsi="Arial" w:cs="Arial"/>
                <w:szCs w:val="22"/>
              </w:rPr>
            </w:pPr>
          </w:p>
        </w:tc>
      </w:tr>
    </w:tbl>
    <w:p w:rsidR="00AB392C" w:rsidRPr="00AB392C" w:rsidRDefault="00AB392C" w:rsidP="00AB392C">
      <w:pPr>
        <w:rPr>
          <w:rFonts w:ascii="Arial" w:hAnsi="Arial" w:cs="Arial"/>
          <w:szCs w:val="22"/>
        </w:rPr>
      </w:pPr>
    </w:p>
    <w:tbl>
      <w:tblPr>
        <w:tblW w:w="9625" w:type="dxa"/>
        <w:tblInd w:w="-11" w:type="dxa"/>
        <w:tblLayout w:type="fixed"/>
        <w:tblLook w:val="0000" w:firstRow="0" w:lastRow="0" w:firstColumn="0" w:lastColumn="0" w:noHBand="0" w:noVBand="0"/>
      </w:tblPr>
      <w:tblGrid>
        <w:gridCol w:w="9625"/>
      </w:tblGrid>
      <w:tr w:rsidR="00AB392C" w:rsidRPr="00AB392C" w:rsidTr="001A3522">
        <w:trPr>
          <w:trHeight w:val="340"/>
        </w:trPr>
        <w:tc>
          <w:tcPr>
            <w:tcW w:w="9625" w:type="dxa"/>
            <w:tcBorders>
              <w:bottom w:val="single" w:sz="4" w:space="0" w:color="808080"/>
            </w:tcBorders>
            <w:shd w:val="clear" w:color="auto" w:fill="auto"/>
            <w:vAlign w:val="center"/>
          </w:tcPr>
          <w:p w:rsidR="00AB392C" w:rsidRPr="00AB392C" w:rsidRDefault="00AB392C" w:rsidP="00AB392C">
            <w:pPr>
              <w:rPr>
                <w:rFonts w:ascii="Arial" w:hAnsi="Arial" w:cs="Arial"/>
                <w:szCs w:val="22"/>
                <w:lang w:eastAsia="en-US"/>
              </w:rPr>
            </w:pPr>
            <w:r w:rsidRPr="00AB392C">
              <w:rPr>
                <w:rFonts w:ascii="Arial" w:hAnsi="Arial" w:cs="Arial"/>
                <w:b/>
                <w:bCs/>
                <w:szCs w:val="22"/>
              </w:rPr>
              <w:t>Notes:</w:t>
            </w:r>
          </w:p>
          <w:p w:rsidR="00AB392C" w:rsidRPr="00AB392C" w:rsidRDefault="00AB392C" w:rsidP="00AB392C">
            <w:pPr>
              <w:rPr>
                <w:rFonts w:ascii="Arial" w:hAnsi="Arial" w:cs="Arial"/>
                <w:szCs w:val="22"/>
                <w:lang w:eastAsia="en-US"/>
              </w:rPr>
            </w:pPr>
          </w:p>
        </w:tc>
      </w:tr>
      <w:tr w:rsidR="00AB392C" w:rsidRPr="00AB392C" w:rsidTr="001A3522">
        <w:trPr>
          <w:trHeight w:val="340"/>
        </w:trPr>
        <w:tc>
          <w:tcPr>
            <w:tcW w:w="9625" w:type="dxa"/>
            <w:tcBorders>
              <w:top w:val="single" w:sz="4" w:space="0" w:color="808080"/>
              <w:bottom w:val="single" w:sz="4" w:space="0" w:color="808080"/>
            </w:tcBorders>
            <w:shd w:val="clear" w:color="auto" w:fill="auto"/>
            <w:vAlign w:val="center"/>
          </w:tcPr>
          <w:p w:rsidR="00AB392C" w:rsidRPr="00AB392C" w:rsidRDefault="00AB392C" w:rsidP="00AB392C">
            <w:pPr>
              <w:rPr>
                <w:rFonts w:ascii="Arial" w:hAnsi="Arial" w:cs="Arial"/>
                <w:szCs w:val="22"/>
              </w:rPr>
            </w:pPr>
          </w:p>
        </w:tc>
      </w:tr>
      <w:tr w:rsidR="00AB392C" w:rsidRPr="00AB392C" w:rsidTr="001A3522">
        <w:trPr>
          <w:trHeight w:val="340"/>
        </w:trPr>
        <w:tc>
          <w:tcPr>
            <w:tcW w:w="9625" w:type="dxa"/>
            <w:tcBorders>
              <w:top w:val="single" w:sz="4" w:space="0" w:color="808080"/>
              <w:bottom w:val="single" w:sz="4" w:space="0" w:color="808080"/>
            </w:tcBorders>
            <w:shd w:val="clear" w:color="auto" w:fill="auto"/>
            <w:vAlign w:val="center"/>
          </w:tcPr>
          <w:p w:rsidR="00AB392C" w:rsidRPr="00AB392C" w:rsidRDefault="00AB392C" w:rsidP="00AB392C">
            <w:pPr>
              <w:rPr>
                <w:rFonts w:ascii="Arial" w:hAnsi="Arial" w:cs="Arial"/>
                <w:szCs w:val="22"/>
              </w:rPr>
            </w:pPr>
          </w:p>
        </w:tc>
      </w:tr>
      <w:tr w:rsidR="00AB392C" w:rsidRPr="00AB392C" w:rsidTr="001A3522">
        <w:trPr>
          <w:trHeight w:val="340"/>
        </w:trPr>
        <w:tc>
          <w:tcPr>
            <w:tcW w:w="9625" w:type="dxa"/>
            <w:tcBorders>
              <w:top w:val="single" w:sz="4" w:space="0" w:color="808080"/>
              <w:bottom w:val="single" w:sz="4" w:space="0" w:color="808080"/>
            </w:tcBorders>
            <w:shd w:val="clear" w:color="auto" w:fill="auto"/>
            <w:vAlign w:val="center"/>
          </w:tcPr>
          <w:p w:rsidR="00AB392C" w:rsidRPr="00AB392C" w:rsidRDefault="00AB392C" w:rsidP="00AB392C">
            <w:pPr>
              <w:rPr>
                <w:rFonts w:ascii="Arial" w:hAnsi="Arial" w:cs="Arial"/>
                <w:szCs w:val="22"/>
              </w:rPr>
            </w:pPr>
          </w:p>
        </w:tc>
      </w:tr>
      <w:tr w:rsidR="00AB392C" w:rsidRPr="00AB392C" w:rsidTr="001A3522">
        <w:trPr>
          <w:trHeight w:val="340"/>
        </w:trPr>
        <w:tc>
          <w:tcPr>
            <w:tcW w:w="9625" w:type="dxa"/>
            <w:tcBorders>
              <w:top w:val="single" w:sz="4" w:space="0" w:color="808080"/>
              <w:bottom w:val="single" w:sz="4" w:space="0" w:color="808080"/>
            </w:tcBorders>
            <w:shd w:val="clear" w:color="auto" w:fill="auto"/>
            <w:vAlign w:val="center"/>
          </w:tcPr>
          <w:p w:rsidR="00AB392C" w:rsidRPr="00AB392C" w:rsidRDefault="00AB392C" w:rsidP="00AB392C">
            <w:pPr>
              <w:rPr>
                <w:rFonts w:ascii="Arial" w:hAnsi="Arial" w:cs="Arial"/>
                <w:szCs w:val="22"/>
              </w:rPr>
            </w:pPr>
          </w:p>
        </w:tc>
      </w:tr>
      <w:tr w:rsidR="00AB392C" w:rsidRPr="00AB392C" w:rsidTr="001A3522">
        <w:trPr>
          <w:trHeight w:val="340"/>
        </w:trPr>
        <w:tc>
          <w:tcPr>
            <w:tcW w:w="9625" w:type="dxa"/>
            <w:tcBorders>
              <w:top w:val="single" w:sz="4" w:space="0" w:color="808080"/>
              <w:bottom w:val="single" w:sz="4" w:space="0" w:color="808080"/>
            </w:tcBorders>
            <w:shd w:val="clear" w:color="auto" w:fill="auto"/>
            <w:vAlign w:val="center"/>
          </w:tcPr>
          <w:p w:rsidR="00AB392C" w:rsidRPr="00AB392C" w:rsidRDefault="00AB392C" w:rsidP="00AB392C">
            <w:pPr>
              <w:rPr>
                <w:rFonts w:ascii="Arial" w:hAnsi="Arial" w:cs="Arial"/>
                <w:szCs w:val="22"/>
              </w:rPr>
            </w:pPr>
          </w:p>
        </w:tc>
      </w:tr>
    </w:tbl>
    <w:p w:rsidR="001A3522" w:rsidRPr="001A3522" w:rsidRDefault="001A3522" w:rsidP="001A3522">
      <w:pPr>
        <w:rPr>
          <w:rFonts w:ascii="Arial" w:hAnsi="Arial" w:cs="Arial"/>
          <w:b/>
          <w:sz w:val="24"/>
        </w:rPr>
      </w:pPr>
      <w:r w:rsidRPr="001A3522">
        <w:rPr>
          <w:rFonts w:ascii="Arial" w:hAnsi="Arial" w:cs="Arial"/>
          <w:b/>
          <w:sz w:val="24"/>
        </w:rPr>
        <w:lastRenderedPageBreak/>
        <w:t>Insurance – Needs Analysis</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Your most important financial asset is you and your ability to earn income. As part of your financial plan you should consider whether you have sufficient resources to cover the possibility of loss of income.</w:t>
      </w:r>
      <w:r>
        <w:rPr>
          <w:rFonts w:ascii="Arial" w:hAnsi="Arial" w:cs="Arial"/>
          <w:szCs w:val="22"/>
        </w:rPr>
        <w:t xml:space="preserve"> </w:t>
      </w:r>
      <w:r w:rsidRPr="001A3522">
        <w:rPr>
          <w:rFonts w:ascii="Arial" w:hAnsi="Arial" w:cs="Arial"/>
          <w:szCs w:val="22"/>
        </w:rPr>
        <w:t>Our analysis of your risk needs depends upon the answers you provide to us for the following questions.</w:t>
      </w:r>
      <w:r>
        <w:rPr>
          <w:rFonts w:ascii="Arial" w:hAnsi="Arial" w:cs="Arial"/>
          <w:szCs w:val="22"/>
        </w:rPr>
        <w:t xml:space="preserve"> </w:t>
      </w:r>
      <w:r w:rsidRPr="001A3522">
        <w:rPr>
          <w:rFonts w:ascii="Arial" w:hAnsi="Arial" w:cs="Arial"/>
          <w:szCs w:val="22"/>
        </w:rPr>
        <w:t>To evaluate your level of risk, we must estimate some of the lump sum needs that would exist at the time of your death.</w:t>
      </w:r>
    </w:p>
    <w:p w:rsidR="001A3522" w:rsidRPr="001A3522" w:rsidRDefault="001A3522" w:rsidP="001A3522">
      <w:pPr>
        <w:rPr>
          <w:rFonts w:ascii="Arial" w:hAnsi="Arial" w:cs="Arial"/>
          <w:szCs w:val="22"/>
        </w:rPr>
      </w:pPr>
    </w:p>
    <w:tbl>
      <w:tblPr>
        <w:tblW w:w="0" w:type="auto"/>
        <w:tblInd w:w="-5" w:type="dxa"/>
        <w:tblLayout w:type="fixed"/>
        <w:tblLook w:val="0000" w:firstRow="0" w:lastRow="0" w:firstColumn="0" w:lastColumn="0" w:noHBand="0" w:noVBand="0"/>
      </w:tblPr>
      <w:tblGrid>
        <w:gridCol w:w="3708"/>
        <w:gridCol w:w="2520"/>
        <w:gridCol w:w="2638"/>
      </w:tblGrid>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Life Cover Needs</w:t>
            </w:r>
          </w:p>
        </w:tc>
        <w:tc>
          <w:tcPr>
            <w:tcW w:w="252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Client</w:t>
            </w:r>
          </w:p>
        </w:tc>
        <w:tc>
          <w:tcPr>
            <w:tcW w:w="2638"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Partner</w:t>
            </w: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Liabilities to be paid out (</w:t>
            </w:r>
            <w:proofErr w:type="spellStart"/>
            <w:r w:rsidRPr="001A3522">
              <w:rPr>
                <w:rFonts w:ascii="Arial" w:hAnsi="Arial" w:cs="Arial"/>
                <w:szCs w:val="22"/>
              </w:rPr>
              <w:t>eg</w:t>
            </w:r>
            <w:proofErr w:type="spellEnd"/>
            <w:r w:rsidRPr="001A3522">
              <w:rPr>
                <w:rFonts w:ascii="Arial" w:hAnsi="Arial" w:cs="Arial"/>
                <w:szCs w:val="22"/>
              </w:rPr>
              <w:t xml:space="preserve"> mortgage, personal loans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Emergency fund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Funeral expenses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Income to be replaced ($pa)</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For how long would you want your income to be replaced?</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Children’s education expenses ($pa)</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Other expenses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TOTAL</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bl>
    <w:p w:rsidR="001A3522" w:rsidRPr="001A3522" w:rsidRDefault="001A3522" w:rsidP="001A3522">
      <w:pPr>
        <w:rPr>
          <w:rFonts w:ascii="Arial" w:hAnsi="Arial" w:cs="Arial"/>
          <w:szCs w:val="22"/>
        </w:rPr>
      </w:pPr>
    </w:p>
    <w:tbl>
      <w:tblPr>
        <w:tblW w:w="0" w:type="auto"/>
        <w:tblInd w:w="-5" w:type="dxa"/>
        <w:tblLayout w:type="fixed"/>
        <w:tblLook w:val="0000" w:firstRow="0" w:lastRow="0" w:firstColumn="0" w:lastColumn="0" w:noHBand="0" w:noVBand="0"/>
      </w:tblPr>
      <w:tblGrid>
        <w:gridCol w:w="3708"/>
        <w:gridCol w:w="2520"/>
        <w:gridCol w:w="2638"/>
      </w:tblGrid>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TPD Needs</w:t>
            </w:r>
          </w:p>
        </w:tc>
        <w:tc>
          <w:tcPr>
            <w:tcW w:w="252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Client</w:t>
            </w:r>
          </w:p>
        </w:tc>
        <w:tc>
          <w:tcPr>
            <w:tcW w:w="2638"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Partner</w:t>
            </w: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Liabilities to be paid out (</w:t>
            </w:r>
            <w:proofErr w:type="spellStart"/>
            <w:r w:rsidRPr="001A3522">
              <w:rPr>
                <w:rFonts w:ascii="Arial" w:hAnsi="Arial" w:cs="Arial"/>
                <w:szCs w:val="22"/>
              </w:rPr>
              <w:t>eg</w:t>
            </w:r>
            <w:proofErr w:type="spellEnd"/>
            <w:r w:rsidRPr="001A3522">
              <w:rPr>
                <w:rFonts w:ascii="Arial" w:hAnsi="Arial" w:cs="Arial"/>
                <w:szCs w:val="22"/>
              </w:rPr>
              <w:t xml:space="preserve"> mortgage, personal loans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Emergency fund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Income to be replaced ($pa)</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For how long would you want your income to be replaced?</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Children’s education expenses ($pa)</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 xml:space="preserve">Other expenses ($) </w:t>
            </w:r>
            <w:proofErr w:type="spellStart"/>
            <w:r w:rsidRPr="001A3522">
              <w:rPr>
                <w:rFonts w:ascii="Arial" w:hAnsi="Arial" w:cs="Arial"/>
                <w:szCs w:val="22"/>
              </w:rPr>
              <w:t>eg</w:t>
            </w:r>
            <w:proofErr w:type="spellEnd"/>
            <w:r w:rsidRPr="001A3522">
              <w:rPr>
                <w:rFonts w:ascii="Arial" w:hAnsi="Arial" w:cs="Arial"/>
                <w:szCs w:val="22"/>
              </w:rPr>
              <w:t xml:space="preserve"> home modifications, car modifications</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0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TOTAL</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638"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bl>
    <w:p w:rsidR="001A3522" w:rsidRPr="001A3522" w:rsidRDefault="001A3522" w:rsidP="001A3522">
      <w:pPr>
        <w:rPr>
          <w:rFonts w:ascii="Arial" w:hAnsi="Arial" w:cs="Arial"/>
          <w:szCs w:val="22"/>
        </w:rPr>
      </w:pPr>
    </w:p>
    <w:tbl>
      <w:tblPr>
        <w:tblW w:w="0" w:type="auto"/>
        <w:tblInd w:w="-77" w:type="dxa"/>
        <w:tblLayout w:type="fixed"/>
        <w:tblLook w:val="0000" w:firstRow="0" w:lastRow="0" w:firstColumn="0" w:lastColumn="0" w:noHBand="0" w:noVBand="0"/>
      </w:tblPr>
      <w:tblGrid>
        <w:gridCol w:w="3780"/>
        <w:gridCol w:w="2520"/>
        <w:gridCol w:w="2710"/>
      </w:tblGrid>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Trauma/Crisis Cover Needs</w:t>
            </w:r>
          </w:p>
        </w:tc>
        <w:tc>
          <w:tcPr>
            <w:tcW w:w="252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Client</w:t>
            </w:r>
          </w:p>
        </w:tc>
        <w:tc>
          <w:tcPr>
            <w:tcW w:w="271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Partner</w:t>
            </w: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Liabilities to be paid out (</w:t>
            </w:r>
            <w:proofErr w:type="spellStart"/>
            <w:r w:rsidRPr="001A3522">
              <w:rPr>
                <w:rFonts w:ascii="Arial" w:hAnsi="Arial" w:cs="Arial"/>
                <w:szCs w:val="22"/>
              </w:rPr>
              <w:t>eg</w:t>
            </w:r>
            <w:proofErr w:type="spellEnd"/>
            <w:r w:rsidRPr="001A3522">
              <w:rPr>
                <w:rFonts w:ascii="Arial" w:hAnsi="Arial" w:cs="Arial"/>
                <w:szCs w:val="22"/>
              </w:rPr>
              <w:t xml:space="preserve"> mortgage, personal loans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Emergency fund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Income to be replaced ($pa)</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For how long would you want your income to be replaced?</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Children’s education expenses ($pa)</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Other expenses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TOTAL</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bl>
    <w:p w:rsidR="001A3522" w:rsidRPr="001A3522" w:rsidRDefault="001A3522" w:rsidP="001A3522">
      <w:pPr>
        <w:rPr>
          <w:rFonts w:ascii="Arial" w:hAnsi="Arial" w:cs="Arial"/>
          <w:szCs w:val="22"/>
        </w:rPr>
      </w:pPr>
    </w:p>
    <w:p w:rsidR="001A3522" w:rsidRDefault="001A3522" w:rsidP="001A3522">
      <w:pPr>
        <w:rPr>
          <w:rFonts w:ascii="Arial" w:hAnsi="Arial" w:cs="Arial"/>
          <w:szCs w:val="22"/>
        </w:rPr>
      </w:pPr>
    </w:p>
    <w:p w:rsidR="001A3522" w:rsidRPr="001A3522" w:rsidRDefault="001A3522" w:rsidP="001A3522">
      <w:pPr>
        <w:rPr>
          <w:rFonts w:ascii="Arial" w:hAnsi="Arial" w:cs="Arial"/>
          <w:szCs w:val="22"/>
        </w:rPr>
      </w:pPr>
    </w:p>
    <w:tbl>
      <w:tblPr>
        <w:tblW w:w="0" w:type="auto"/>
        <w:tblInd w:w="-77" w:type="dxa"/>
        <w:tblLayout w:type="fixed"/>
        <w:tblLook w:val="0000" w:firstRow="0" w:lastRow="0" w:firstColumn="0" w:lastColumn="0" w:noHBand="0" w:noVBand="0"/>
      </w:tblPr>
      <w:tblGrid>
        <w:gridCol w:w="3780"/>
        <w:gridCol w:w="2520"/>
        <w:gridCol w:w="2710"/>
      </w:tblGrid>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lastRenderedPageBreak/>
              <w:t>Income Protection Needs</w:t>
            </w:r>
          </w:p>
        </w:tc>
        <w:tc>
          <w:tcPr>
            <w:tcW w:w="252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Client</w:t>
            </w:r>
          </w:p>
        </w:tc>
        <w:tc>
          <w:tcPr>
            <w:tcW w:w="271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Partner</w:t>
            </w: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Amount of Income to be covered ($)</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Waiting period</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30 / 60 / 90 / 180/ 365 days / 2 years</w:t>
            </w: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30 / 60 / 90 / 180/ 365 days / 2 years</w:t>
            </w: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Benefit Period</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2yrs/5yrs/age 60/age 65</w:t>
            </w: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2yrs/5yrs/age 60/age 65</w:t>
            </w:r>
          </w:p>
        </w:tc>
      </w:tr>
      <w:tr w:rsidR="001A3522" w:rsidRPr="001A3522" w:rsidTr="00A415CE">
        <w:trPr>
          <w:trHeight w:val="340"/>
        </w:trPr>
        <w:tc>
          <w:tcPr>
            <w:tcW w:w="378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Other (</w:t>
            </w:r>
            <w:proofErr w:type="spellStart"/>
            <w:r w:rsidRPr="001A3522">
              <w:rPr>
                <w:rFonts w:ascii="Arial" w:hAnsi="Arial" w:cs="Arial"/>
                <w:szCs w:val="22"/>
              </w:rPr>
              <w:t>eg</w:t>
            </w:r>
            <w:proofErr w:type="spellEnd"/>
            <w:r w:rsidRPr="001A3522">
              <w:rPr>
                <w:rFonts w:ascii="Arial" w:hAnsi="Arial" w:cs="Arial"/>
                <w:szCs w:val="22"/>
              </w:rPr>
              <w:t xml:space="preserve"> Super contribution option)</w:t>
            </w:r>
          </w:p>
        </w:tc>
        <w:tc>
          <w:tcPr>
            <w:tcW w:w="252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71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bl>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p>
    <w:tbl>
      <w:tblPr>
        <w:tblW w:w="0" w:type="auto"/>
        <w:tblInd w:w="-77" w:type="dxa"/>
        <w:tblLayout w:type="fixed"/>
        <w:tblLook w:val="0000" w:firstRow="0" w:lastRow="0" w:firstColumn="0" w:lastColumn="0" w:noHBand="0" w:noVBand="0"/>
      </w:tblPr>
      <w:tblGrid>
        <w:gridCol w:w="3060"/>
        <w:gridCol w:w="1800"/>
        <w:gridCol w:w="1854"/>
        <w:gridCol w:w="2296"/>
      </w:tblGrid>
      <w:tr w:rsidR="001A3522" w:rsidRPr="001A3522" w:rsidTr="00A415CE">
        <w:trPr>
          <w:trHeight w:val="340"/>
        </w:trPr>
        <w:tc>
          <w:tcPr>
            <w:tcW w:w="306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jc w:val="left"/>
              <w:rPr>
                <w:rFonts w:ascii="Arial" w:hAnsi="Arial" w:cs="Arial"/>
                <w:szCs w:val="22"/>
              </w:rPr>
            </w:pPr>
            <w:r w:rsidRPr="001A3522">
              <w:rPr>
                <w:rFonts w:ascii="Arial" w:hAnsi="Arial" w:cs="Arial"/>
                <w:szCs w:val="22"/>
              </w:rPr>
              <w:t>What is your Accumulated Leave</w:t>
            </w:r>
          </w:p>
        </w:tc>
        <w:tc>
          <w:tcPr>
            <w:tcW w:w="180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jc w:val="left"/>
              <w:rPr>
                <w:rFonts w:ascii="Arial" w:hAnsi="Arial" w:cs="Arial"/>
                <w:szCs w:val="22"/>
              </w:rPr>
            </w:pPr>
            <w:r w:rsidRPr="001A3522">
              <w:rPr>
                <w:rFonts w:ascii="Arial" w:hAnsi="Arial" w:cs="Arial"/>
                <w:szCs w:val="22"/>
              </w:rPr>
              <w:t>Annual Leave</w:t>
            </w:r>
          </w:p>
        </w:tc>
        <w:tc>
          <w:tcPr>
            <w:tcW w:w="1854"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jc w:val="left"/>
              <w:rPr>
                <w:rFonts w:ascii="Arial" w:hAnsi="Arial" w:cs="Arial"/>
                <w:szCs w:val="22"/>
              </w:rPr>
            </w:pPr>
            <w:r w:rsidRPr="001A3522">
              <w:rPr>
                <w:rFonts w:ascii="Arial" w:hAnsi="Arial" w:cs="Arial"/>
                <w:szCs w:val="22"/>
              </w:rPr>
              <w:t>Sick Leave</w:t>
            </w:r>
          </w:p>
        </w:tc>
        <w:tc>
          <w:tcPr>
            <w:tcW w:w="2296"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jc w:val="left"/>
              <w:rPr>
                <w:rFonts w:ascii="Arial" w:hAnsi="Arial" w:cs="Arial"/>
                <w:szCs w:val="22"/>
              </w:rPr>
            </w:pPr>
            <w:r w:rsidRPr="001A3522">
              <w:rPr>
                <w:rFonts w:ascii="Arial" w:hAnsi="Arial" w:cs="Arial"/>
                <w:szCs w:val="22"/>
              </w:rPr>
              <w:t>Long Service Leave</w:t>
            </w:r>
          </w:p>
        </w:tc>
      </w:tr>
      <w:tr w:rsidR="001A3522" w:rsidRPr="001A3522" w:rsidTr="00A415CE">
        <w:trPr>
          <w:trHeight w:val="340"/>
        </w:trPr>
        <w:tc>
          <w:tcPr>
            <w:tcW w:w="306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Client</w:t>
            </w:r>
          </w:p>
        </w:tc>
        <w:tc>
          <w:tcPr>
            <w:tcW w:w="180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1854"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29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r w:rsidR="001A3522" w:rsidRPr="001A3522" w:rsidTr="00A415CE">
        <w:trPr>
          <w:trHeight w:val="340"/>
        </w:trPr>
        <w:tc>
          <w:tcPr>
            <w:tcW w:w="306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Partner</w:t>
            </w:r>
          </w:p>
        </w:tc>
        <w:tc>
          <w:tcPr>
            <w:tcW w:w="180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1854"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29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bl>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Health and Lifestyle Pursuits</w:t>
      </w:r>
    </w:p>
    <w:tbl>
      <w:tblPr>
        <w:tblW w:w="0" w:type="auto"/>
        <w:tblInd w:w="-77" w:type="dxa"/>
        <w:tblLayout w:type="fixed"/>
        <w:tblLook w:val="0000" w:firstRow="0" w:lastRow="0" w:firstColumn="0" w:lastColumn="0" w:noHBand="0" w:noVBand="0"/>
      </w:tblPr>
      <w:tblGrid>
        <w:gridCol w:w="3168"/>
        <w:gridCol w:w="2952"/>
        <w:gridCol w:w="2890"/>
      </w:tblGrid>
      <w:tr w:rsidR="001A3522" w:rsidRPr="001A3522" w:rsidTr="00A415CE">
        <w:trPr>
          <w:trHeight w:val="340"/>
        </w:trPr>
        <w:tc>
          <w:tcPr>
            <w:tcW w:w="316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p>
        </w:tc>
        <w:tc>
          <w:tcPr>
            <w:tcW w:w="2952"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Client</w:t>
            </w:r>
          </w:p>
        </w:tc>
        <w:tc>
          <w:tcPr>
            <w:tcW w:w="2890"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Partner</w:t>
            </w:r>
          </w:p>
        </w:tc>
      </w:tr>
      <w:tr w:rsidR="001A3522" w:rsidRPr="001A3522" w:rsidTr="00A415CE">
        <w:trPr>
          <w:trHeight w:val="340"/>
        </w:trPr>
        <w:tc>
          <w:tcPr>
            <w:tcW w:w="316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Medications:</w:t>
            </w:r>
          </w:p>
          <w:p w:rsidR="001A3522" w:rsidRPr="001A3522" w:rsidRDefault="001A3522" w:rsidP="001A3522">
            <w:pPr>
              <w:jc w:val="left"/>
              <w:rPr>
                <w:rFonts w:ascii="Arial" w:hAnsi="Arial" w:cs="Arial"/>
                <w:szCs w:val="22"/>
              </w:rPr>
            </w:pPr>
            <w:r w:rsidRPr="001A3522">
              <w:rPr>
                <w:rFonts w:ascii="Arial" w:hAnsi="Arial" w:cs="Arial"/>
                <w:szCs w:val="22"/>
              </w:rPr>
              <w:t>(</w:t>
            </w:r>
            <w:proofErr w:type="spellStart"/>
            <w:r w:rsidRPr="001A3522">
              <w:rPr>
                <w:rFonts w:ascii="Arial" w:hAnsi="Arial" w:cs="Arial"/>
                <w:szCs w:val="22"/>
              </w:rPr>
              <w:t>eg</w:t>
            </w:r>
            <w:proofErr w:type="spellEnd"/>
            <w:r w:rsidRPr="001A3522">
              <w:rPr>
                <w:rFonts w:ascii="Arial" w:hAnsi="Arial" w:cs="Arial"/>
                <w:szCs w:val="22"/>
              </w:rPr>
              <w:t xml:space="preserve">: Diabetes medication, Blood Pressure tablets </w:t>
            </w:r>
            <w:proofErr w:type="spellStart"/>
            <w:r w:rsidRPr="001A3522">
              <w:rPr>
                <w:rFonts w:ascii="Arial" w:hAnsi="Arial" w:cs="Arial"/>
                <w:szCs w:val="22"/>
              </w:rPr>
              <w:t>etc</w:t>
            </w:r>
            <w:proofErr w:type="spellEnd"/>
            <w:r w:rsidRPr="001A3522">
              <w:rPr>
                <w:rFonts w:ascii="Arial" w:hAnsi="Arial" w:cs="Arial"/>
                <w:szCs w:val="22"/>
              </w:rPr>
              <w:t>)</w:t>
            </w:r>
          </w:p>
        </w:tc>
        <w:tc>
          <w:tcPr>
            <w:tcW w:w="2952"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8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16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Lifestyle Activities (</w:t>
            </w:r>
            <w:proofErr w:type="spellStart"/>
            <w:r w:rsidRPr="001A3522">
              <w:rPr>
                <w:rFonts w:ascii="Arial" w:hAnsi="Arial" w:cs="Arial"/>
                <w:szCs w:val="22"/>
              </w:rPr>
              <w:t>eg</w:t>
            </w:r>
            <w:proofErr w:type="spellEnd"/>
            <w:r w:rsidRPr="001A3522">
              <w:rPr>
                <w:rFonts w:ascii="Arial" w:hAnsi="Arial" w:cs="Arial"/>
                <w:szCs w:val="22"/>
              </w:rPr>
              <w:t>: Diving, Pilot, Sports)</w:t>
            </w:r>
          </w:p>
        </w:tc>
        <w:tc>
          <w:tcPr>
            <w:tcW w:w="2952"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8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16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How Often (Frequency)</w:t>
            </w:r>
          </w:p>
        </w:tc>
        <w:tc>
          <w:tcPr>
            <w:tcW w:w="2952"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8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16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Duration</w:t>
            </w:r>
          </w:p>
        </w:tc>
        <w:tc>
          <w:tcPr>
            <w:tcW w:w="2952"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8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16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Activity Detail</w:t>
            </w:r>
          </w:p>
        </w:tc>
        <w:tc>
          <w:tcPr>
            <w:tcW w:w="2952"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8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r w:rsidR="001A3522" w:rsidRPr="001A3522" w:rsidTr="00A415CE">
        <w:trPr>
          <w:trHeight w:val="340"/>
        </w:trPr>
        <w:tc>
          <w:tcPr>
            <w:tcW w:w="3168"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r w:rsidRPr="001A3522">
              <w:rPr>
                <w:rFonts w:ascii="Arial" w:hAnsi="Arial" w:cs="Arial"/>
                <w:szCs w:val="22"/>
              </w:rPr>
              <w:t>Any Accidents, Incidents or Restrictions</w:t>
            </w:r>
          </w:p>
        </w:tc>
        <w:tc>
          <w:tcPr>
            <w:tcW w:w="2952"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jc w:val="left"/>
              <w:rPr>
                <w:rFonts w:ascii="Arial" w:hAnsi="Arial" w:cs="Arial"/>
                <w:szCs w:val="22"/>
              </w:rPr>
            </w:pPr>
          </w:p>
        </w:tc>
        <w:tc>
          <w:tcPr>
            <w:tcW w:w="2890"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jc w:val="left"/>
              <w:rPr>
                <w:rFonts w:ascii="Arial" w:hAnsi="Arial" w:cs="Arial"/>
                <w:szCs w:val="22"/>
              </w:rPr>
            </w:pPr>
          </w:p>
        </w:tc>
      </w:tr>
    </w:tbl>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Details of Medical History</w:t>
      </w:r>
    </w:p>
    <w:tbl>
      <w:tblPr>
        <w:tblW w:w="0" w:type="auto"/>
        <w:tblInd w:w="-129" w:type="dxa"/>
        <w:tblLayout w:type="fixed"/>
        <w:tblCellMar>
          <w:left w:w="56" w:type="dxa"/>
          <w:right w:w="56" w:type="dxa"/>
        </w:tblCellMar>
        <w:tblLook w:val="0000" w:firstRow="0" w:lastRow="0" w:firstColumn="0" w:lastColumn="0" w:noHBand="0" w:noVBand="0"/>
      </w:tblPr>
      <w:tblGrid>
        <w:gridCol w:w="3299"/>
        <w:gridCol w:w="2977"/>
        <w:gridCol w:w="2734"/>
      </w:tblGrid>
      <w:tr w:rsidR="001A3522" w:rsidRPr="001A3522" w:rsidTr="00A415CE">
        <w:trPr>
          <w:cantSplit/>
          <w:trHeight w:val="320"/>
        </w:trPr>
        <w:tc>
          <w:tcPr>
            <w:tcW w:w="3299"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p>
        </w:tc>
        <w:tc>
          <w:tcPr>
            <w:tcW w:w="2977"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r w:rsidRPr="001A3522">
              <w:rPr>
                <w:rFonts w:ascii="Arial" w:hAnsi="Arial" w:cs="Arial"/>
                <w:b/>
                <w:szCs w:val="22"/>
              </w:rPr>
              <w:t>Client</w:t>
            </w:r>
          </w:p>
        </w:tc>
        <w:tc>
          <w:tcPr>
            <w:tcW w:w="2734"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b/>
                <w:szCs w:val="22"/>
              </w:rPr>
              <w:t>Partner</w:t>
            </w:r>
          </w:p>
        </w:tc>
      </w:tr>
      <w:tr w:rsidR="001A3522" w:rsidRPr="001A3522" w:rsidTr="00A415CE">
        <w:trPr>
          <w:cantSplit/>
          <w:trHeight w:val="400"/>
        </w:trPr>
        <w:tc>
          <w:tcPr>
            <w:tcW w:w="3299"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Type of Injury/Illness:</w:t>
            </w:r>
          </w:p>
        </w:tc>
        <w:tc>
          <w:tcPr>
            <w:tcW w:w="2977"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2734"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A415CE">
        <w:trPr>
          <w:cantSplit/>
          <w:trHeight w:val="400"/>
        </w:trPr>
        <w:tc>
          <w:tcPr>
            <w:tcW w:w="3299"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Date of onset of Injury/Illness:</w:t>
            </w:r>
          </w:p>
        </w:tc>
        <w:tc>
          <w:tcPr>
            <w:tcW w:w="2977"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2734"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A415CE">
        <w:trPr>
          <w:cantSplit/>
          <w:trHeight w:val="400"/>
        </w:trPr>
        <w:tc>
          <w:tcPr>
            <w:tcW w:w="3299"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Treatment:</w:t>
            </w:r>
          </w:p>
        </w:tc>
        <w:tc>
          <w:tcPr>
            <w:tcW w:w="2977"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2734"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A415CE">
        <w:trPr>
          <w:cantSplit/>
          <w:trHeight w:val="400"/>
        </w:trPr>
        <w:tc>
          <w:tcPr>
            <w:tcW w:w="3299"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Medication Type &amp; Dosage (Ongoing?)</w:t>
            </w:r>
          </w:p>
        </w:tc>
        <w:tc>
          <w:tcPr>
            <w:tcW w:w="2977"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2734"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A415CE">
        <w:trPr>
          <w:cantSplit/>
          <w:trHeight w:val="400"/>
        </w:trPr>
        <w:tc>
          <w:tcPr>
            <w:tcW w:w="3299"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Is the Injury/Illness reoccurring?</w:t>
            </w:r>
          </w:p>
        </w:tc>
        <w:tc>
          <w:tcPr>
            <w:tcW w:w="2977"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2734"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A415CE">
        <w:trPr>
          <w:cantSplit/>
          <w:trHeight w:val="400"/>
        </w:trPr>
        <w:tc>
          <w:tcPr>
            <w:tcW w:w="3299"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Any other relevant info?</w:t>
            </w:r>
          </w:p>
        </w:tc>
        <w:tc>
          <w:tcPr>
            <w:tcW w:w="2977"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2734"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bl>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Employment Activities</w:t>
      </w:r>
    </w:p>
    <w:tbl>
      <w:tblPr>
        <w:tblW w:w="0" w:type="auto"/>
        <w:tblInd w:w="-77" w:type="dxa"/>
        <w:tblLayout w:type="fixed"/>
        <w:tblLook w:val="0000" w:firstRow="0" w:lastRow="0" w:firstColumn="0" w:lastColumn="0" w:noHBand="0" w:noVBand="0"/>
      </w:tblPr>
      <w:tblGrid>
        <w:gridCol w:w="3240"/>
        <w:gridCol w:w="3024"/>
        <w:gridCol w:w="2746"/>
      </w:tblGrid>
      <w:tr w:rsidR="001A3522" w:rsidRPr="001A3522" w:rsidTr="00A415CE">
        <w:trPr>
          <w:trHeight w:val="340"/>
        </w:trPr>
        <w:tc>
          <w:tcPr>
            <w:tcW w:w="3240"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p>
        </w:tc>
        <w:tc>
          <w:tcPr>
            <w:tcW w:w="3024"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Client</w:t>
            </w:r>
          </w:p>
        </w:tc>
        <w:tc>
          <w:tcPr>
            <w:tcW w:w="2746"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szCs w:val="22"/>
              </w:rPr>
              <w:t>Partner</w:t>
            </w:r>
          </w:p>
        </w:tc>
      </w:tr>
      <w:tr w:rsidR="001A3522" w:rsidRPr="001A3522" w:rsidTr="00A415CE">
        <w:trPr>
          <w:trHeight w:val="340"/>
        </w:trPr>
        <w:tc>
          <w:tcPr>
            <w:tcW w:w="324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Duties in current role</w:t>
            </w:r>
          </w:p>
        </w:tc>
        <w:tc>
          <w:tcPr>
            <w:tcW w:w="3024"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7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r w:rsidR="001A3522" w:rsidRPr="001A3522" w:rsidTr="00A415CE">
        <w:trPr>
          <w:trHeight w:val="340"/>
        </w:trPr>
        <w:tc>
          <w:tcPr>
            <w:tcW w:w="324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Frequency (</w:t>
            </w:r>
            <w:proofErr w:type="spellStart"/>
            <w:r w:rsidRPr="001A3522">
              <w:rPr>
                <w:rFonts w:ascii="Arial" w:hAnsi="Arial" w:cs="Arial"/>
                <w:szCs w:val="22"/>
              </w:rPr>
              <w:t>eg</w:t>
            </w:r>
            <w:proofErr w:type="spellEnd"/>
            <w:r w:rsidRPr="001A3522">
              <w:rPr>
                <w:rFonts w:ascii="Arial" w:hAnsi="Arial" w:cs="Arial"/>
                <w:szCs w:val="22"/>
              </w:rPr>
              <w:t>: 2 times per week)</w:t>
            </w:r>
          </w:p>
        </w:tc>
        <w:tc>
          <w:tcPr>
            <w:tcW w:w="3024"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7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r w:rsidR="001A3522" w:rsidRPr="001A3522" w:rsidTr="00A415CE">
        <w:trPr>
          <w:trHeight w:val="340"/>
        </w:trPr>
        <w:tc>
          <w:tcPr>
            <w:tcW w:w="324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Duration (2 hours)</w:t>
            </w:r>
          </w:p>
        </w:tc>
        <w:tc>
          <w:tcPr>
            <w:tcW w:w="3024"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7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r w:rsidR="001A3522" w:rsidRPr="001A3522" w:rsidTr="00A415CE">
        <w:trPr>
          <w:trHeight w:val="340"/>
        </w:trPr>
        <w:tc>
          <w:tcPr>
            <w:tcW w:w="3240"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r w:rsidRPr="001A3522">
              <w:rPr>
                <w:rFonts w:ascii="Arial" w:hAnsi="Arial" w:cs="Arial"/>
                <w:szCs w:val="22"/>
              </w:rPr>
              <w:t>Split of duties between office vs Site vs Manual %</w:t>
            </w:r>
          </w:p>
        </w:tc>
        <w:tc>
          <w:tcPr>
            <w:tcW w:w="3024" w:type="dxa"/>
            <w:tcBorders>
              <w:top w:val="single" w:sz="4" w:space="0" w:color="808080"/>
              <w:left w:val="single" w:sz="4" w:space="0" w:color="808080"/>
              <w:bottom w:val="single" w:sz="4" w:space="0" w:color="808080"/>
            </w:tcBorders>
            <w:shd w:val="clear" w:color="auto" w:fill="auto"/>
            <w:vAlign w:val="center"/>
          </w:tcPr>
          <w:p w:rsidR="001A3522" w:rsidRPr="001A3522" w:rsidRDefault="001A3522" w:rsidP="001A3522">
            <w:pPr>
              <w:rPr>
                <w:rFonts w:ascii="Arial" w:hAnsi="Arial" w:cs="Arial"/>
                <w:szCs w:val="22"/>
              </w:rPr>
            </w:pPr>
          </w:p>
        </w:tc>
        <w:tc>
          <w:tcPr>
            <w:tcW w:w="2746" w:type="dxa"/>
            <w:tcBorders>
              <w:top w:val="single" w:sz="4" w:space="0" w:color="808080"/>
              <w:left w:val="single" w:sz="4" w:space="0" w:color="808080"/>
              <w:bottom w:val="single" w:sz="4" w:space="0" w:color="808080"/>
              <w:right w:val="single" w:sz="4" w:space="0" w:color="808080"/>
            </w:tcBorders>
            <w:shd w:val="clear" w:color="auto" w:fill="auto"/>
            <w:vAlign w:val="center"/>
          </w:tcPr>
          <w:p w:rsidR="001A3522" w:rsidRPr="001A3522" w:rsidRDefault="001A3522" w:rsidP="001A3522">
            <w:pPr>
              <w:rPr>
                <w:rFonts w:ascii="Arial" w:hAnsi="Arial" w:cs="Arial"/>
                <w:szCs w:val="22"/>
              </w:rPr>
            </w:pPr>
          </w:p>
        </w:tc>
      </w:tr>
    </w:tbl>
    <w:p w:rsidR="001A3522" w:rsidRPr="001A3522" w:rsidRDefault="001A3522" w:rsidP="001A3522">
      <w:pPr>
        <w:rPr>
          <w:rFonts w:ascii="Arial" w:hAnsi="Arial" w:cs="Arial"/>
          <w:szCs w:val="22"/>
        </w:rPr>
      </w:pPr>
    </w:p>
    <w:p w:rsidR="001A3522" w:rsidRPr="001A3522" w:rsidRDefault="001A3522" w:rsidP="001A3522">
      <w:pPr>
        <w:rPr>
          <w:rFonts w:ascii="Arial" w:hAnsi="Arial" w:cs="Arial"/>
          <w:b/>
          <w:sz w:val="24"/>
        </w:rPr>
      </w:pPr>
      <w:r w:rsidRPr="001A3522">
        <w:rPr>
          <w:rFonts w:ascii="Arial" w:hAnsi="Arial" w:cs="Arial"/>
          <w:b/>
          <w:kern w:val="1"/>
          <w:sz w:val="24"/>
        </w:rPr>
        <w:lastRenderedPageBreak/>
        <w:t>Your Budget Planner - Estimated Expenses</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Determining your regular expenses is an important step in identifying the level of income you need to support day to day living expenses and the gaps or surpluses to be explored further with your financial planner. Please take the time to complete this as accurately as possible. If you already have a budget in place or know your total annual expenses please go directly to the next page.</w:t>
      </w:r>
    </w:p>
    <w:p w:rsidR="001A3522" w:rsidRPr="001A3522" w:rsidRDefault="001A3522" w:rsidP="001A3522">
      <w:pPr>
        <w:rPr>
          <w:rFonts w:ascii="Arial" w:hAnsi="Arial" w:cs="Arial"/>
          <w:szCs w:val="22"/>
        </w:rPr>
      </w:pPr>
    </w:p>
    <w:tbl>
      <w:tblPr>
        <w:tblW w:w="9424" w:type="dxa"/>
        <w:tblInd w:w="-5" w:type="dxa"/>
        <w:tblLayout w:type="fixed"/>
        <w:tblCellMar>
          <w:left w:w="56" w:type="dxa"/>
          <w:right w:w="56" w:type="dxa"/>
        </w:tblCellMar>
        <w:tblLook w:val="0000" w:firstRow="0" w:lastRow="0" w:firstColumn="0" w:lastColumn="0" w:noHBand="0" w:noVBand="0"/>
      </w:tblPr>
      <w:tblGrid>
        <w:gridCol w:w="3742"/>
        <w:gridCol w:w="1418"/>
        <w:gridCol w:w="1418"/>
        <w:gridCol w:w="1418"/>
        <w:gridCol w:w="1428"/>
      </w:tblGrid>
      <w:tr w:rsidR="001A3522" w:rsidRPr="001A3522" w:rsidTr="001A3522">
        <w:trPr>
          <w:cantSplit/>
          <w:trHeight w:val="320"/>
          <w:tblHeader/>
        </w:trPr>
        <w:tc>
          <w:tcPr>
            <w:tcW w:w="3742"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p>
        </w:tc>
        <w:tc>
          <w:tcPr>
            <w:tcW w:w="141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r w:rsidRPr="001A3522">
              <w:rPr>
                <w:rFonts w:ascii="Arial" w:hAnsi="Arial" w:cs="Arial"/>
                <w:b/>
                <w:szCs w:val="22"/>
              </w:rPr>
              <w:t>Amount</w:t>
            </w:r>
          </w:p>
        </w:tc>
        <w:tc>
          <w:tcPr>
            <w:tcW w:w="141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r w:rsidRPr="001A3522">
              <w:rPr>
                <w:rFonts w:ascii="Arial" w:hAnsi="Arial" w:cs="Arial"/>
                <w:b/>
                <w:szCs w:val="22"/>
              </w:rPr>
              <w:t>Frequency</w:t>
            </w:r>
            <w:r w:rsidRPr="001A3522">
              <w:rPr>
                <w:rFonts w:ascii="Arial" w:hAnsi="Arial" w:cs="Arial"/>
                <w:b/>
                <w:szCs w:val="22"/>
              </w:rPr>
              <w:br/>
              <w:t>(</w:t>
            </w:r>
            <w:proofErr w:type="spellStart"/>
            <w:r w:rsidRPr="001A3522">
              <w:rPr>
                <w:rFonts w:ascii="Arial" w:hAnsi="Arial" w:cs="Arial"/>
                <w:b/>
                <w:szCs w:val="22"/>
              </w:rPr>
              <w:t>Wk</w:t>
            </w:r>
            <w:proofErr w:type="spellEnd"/>
            <w:r w:rsidRPr="001A3522">
              <w:rPr>
                <w:rFonts w:ascii="Arial" w:hAnsi="Arial" w:cs="Arial"/>
                <w:b/>
                <w:szCs w:val="22"/>
              </w:rPr>
              <w:t xml:space="preserve">, </w:t>
            </w:r>
            <w:proofErr w:type="spellStart"/>
            <w:r w:rsidRPr="001A3522">
              <w:rPr>
                <w:rFonts w:ascii="Arial" w:hAnsi="Arial" w:cs="Arial"/>
                <w:b/>
                <w:szCs w:val="22"/>
              </w:rPr>
              <w:t>Mth</w:t>
            </w:r>
            <w:proofErr w:type="spellEnd"/>
            <w:r w:rsidRPr="001A3522">
              <w:rPr>
                <w:rFonts w:ascii="Arial" w:hAnsi="Arial" w:cs="Arial"/>
                <w:b/>
                <w:szCs w:val="22"/>
              </w:rPr>
              <w:t xml:space="preserve">, </w:t>
            </w:r>
            <w:proofErr w:type="spellStart"/>
            <w:r w:rsidRPr="001A3522">
              <w:rPr>
                <w:rFonts w:ascii="Arial" w:hAnsi="Arial" w:cs="Arial"/>
                <w:b/>
                <w:szCs w:val="22"/>
              </w:rPr>
              <w:t>Qtr</w:t>
            </w:r>
            <w:proofErr w:type="spellEnd"/>
            <w:r w:rsidRPr="001A3522">
              <w:rPr>
                <w:rFonts w:ascii="Arial" w:hAnsi="Arial" w:cs="Arial"/>
                <w:b/>
                <w:szCs w:val="22"/>
              </w:rPr>
              <w:t>)</w:t>
            </w:r>
          </w:p>
        </w:tc>
        <w:tc>
          <w:tcPr>
            <w:tcW w:w="141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r w:rsidRPr="001A3522">
              <w:rPr>
                <w:rFonts w:ascii="Arial" w:hAnsi="Arial" w:cs="Arial"/>
                <w:b/>
                <w:szCs w:val="22"/>
              </w:rPr>
              <w:t>Yearly</w:t>
            </w:r>
            <w:r w:rsidRPr="001A3522">
              <w:rPr>
                <w:rFonts w:ascii="Arial" w:hAnsi="Arial" w:cs="Arial"/>
                <w:b/>
                <w:szCs w:val="22"/>
              </w:rPr>
              <w:br/>
              <w:t>Total</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b/>
                <w:szCs w:val="22"/>
              </w:rPr>
              <w:t>Is this expense tax deductible?</w:t>
            </w: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eastAsia="Times New Roman" w:hAnsi="Arial" w:cs="Arial"/>
                <w:color w:val="000000"/>
                <w:szCs w:val="22"/>
              </w:rPr>
              <w:t>Living Expenses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 xml:space="preserve">Food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 xml:space="preserve">Clothing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Medical/Dental/Pharmacy</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Alcohol/Cigarettes</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Public Transport/Taxi Fares</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Other Personal Spending</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r w:rsidRPr="001A3522">
              <w:rPr>
                <w:rFonts w:ascii="Arial" w:hAnsi="Arial" w:cs="Arial"/>
                <w:szCs w:val="22"/>
              </w:rPr>
              <w:t>Total Living Expenses</w:t>
            </w: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r w:rsidRPr="001A3522">
              <w:rPr>
                <w:rFonts w:ascii="Arial" w:eastAsia="Times New Roman" w:hAnsi="Arial" w:cs="Arial"/>
                <w:color w:val="000000"/>
                <w:szCs w:val="22"/>
              </w:rPr>
              <w:t>Entertainment Expenses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Travel and holidays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Dining Out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Sport/Recreation/Hobbies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 xml:space="preserve">Club memberships/Sporting fees </w:t>
            </w:r>
            <w:proofErr w:type="spellStart"/>
            <w:r w:rsidRPr="001A3522">
              <w:rPr>
                <w:rFonts w:ascii="Arial" w:hAnsi="Arial" w:cs="Arial"/>
                <w:szCs w:val="22"/>
              </w:rPr>
              <w:t>etc</w:t>
            </w:r>
            <w:proofErr w:type="spellEnd"/>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Books/Magazines/Newspapers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Other entertainment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r w:rsidRPr="001A3522">
              <w:rPr>
                <w:rFonts w:ascii="Arial" w:hAnsi="Arial" w:cs="Arial"/>
                <w:szCs w:val="22"/>
              </w:rPr>
              <w:t>Total Entertainment Expenses</w:t>
            </w: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r w:rsidRPr="001A3522">
              <w:rPr>
                <w:rFonts w:ascii="Arial" w:eastAsia="Times New Roman" w:hAnsi="Arial" w:cs="Arial"/>
                <w:color w:val="000000"/>
                <w:szCs w:val="22"/>
              </w:rPr>
              <w:t>Housing Expenses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b/>
                <w:color w:val="000000"/>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Mortgage/Rent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Council/Shire/Body Corporate/</w:t>
            </w:r>
            <w:r w:rsidRPr="001A3522">
              <w:rPr>
                <w:rFonts w:ascii="Arial" w:hAnsi="Arial" w:cs="Arial"/>
                <w:szCs w:val="22"/>
              </w:rPr>
              <w:br/>
              <w:t>Water Rates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 xml:space="preserve">Electricity/Gas/Telephone </w:t>
            </w:r>
            <w:proofErr w:type="spellStart"/>
            <w:r w:rsidRPr="001A3522">
              <w:rPr>
                <w:rFonts w:ascii="Arial" w:hAnsi="Arial" w:cs="Arial"/>
                <w:szCs w:val="22"/>
              </w:rPr>
              <w:t>etc</w:t>
            </w:r>
            <w:proofErr w:type="spellEnd"/>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 xml:space="preserve">House and Contents Insurance </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Home maintenance</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Furnishings/Appliances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jc w:val="left"/>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jc w:val="left"/>
              <w:rPr>
                <w:rFonts w:ascii="Arial" w:hAnsi="Arial" w:cs="Arial"/>
                <w:szCs w:val="22"/>
              </w:rPr>
            </w:pPr>
          </w:p>
        </w:tc>
      </w:tr>
      <w:tr w:rsidR="001A3522" w:rsidRPr="001A3522" w:rsidTr="001A3522">
        <w:trPr>
          <w:cantSplit/>
          <w:trHeight w:val="340"/>
        </w:trPr>
        <w:tc>
          <w:tcPr>
            <w:tcW w:w="3742"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r w:rsidRPr="001A3522">
              <w:rPr>
                <w:rFonts w:ascii="Arial" w:hAnsi="Arial" w:cs="Arial"/>
                <w:szCs w:val="22"/>
              </w:rPr>
              <w:t>Total Housing Expenses</w:t>
            </w: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bottom"/>
          </w:tcPr>
          <w:p w:rsidR="001A3522" w:rsidRPr="001A3522" w:rsidRDefault="001A3522" w:rsidP="001A3522">
            <w:pPr>
              <w:rPr>
                <w:rFonts w:ascii="Arial" w:hAnsi="Arial" w:cs="Arial"/>
                <w:szCs w:val="22"/>
              </w:rPr>
            </w:pPr>
          </w:p>
        </w:tc>
      </w:tr>
    </w:tbl>
    <w:p w:rsidR="001A3522" w:rsidRPr="001A3522" w:rsidRDefault="001A3522" w:rsidP="001A3522">
      <w:pPr>
        <w:rPr>
          <w:rFonts w:ascii="Arial" w:hAnsi="Arial" w:cs="Arial"/>
          <w:szCs w:val="22"/>
        </w:rPr>
      </w:pPr>
    </w:p>
    <w:p w:rsidR="001A3522" w:rsidRDefault="001A3522" w:rsidP="001A3522">
      <w:pPr>
        <w:rPr>
          <w:rFonts w:ascii="Arial" w:hAnsi="Arial" w:cs="Arial"/>
          <w:szCs w:val="22"/>
        </w:rPr>
      </w:pPr>
    </w:p>
    <w:p w:rsidR="001A3522" w:rsidRDefault="001A3522" w:rsidP="001A3522">
      <w:pPr>
        <w:rPr>
          <w:rFonts w:ascii="Arial" w:hAnsi="Arial" w:cs="Arial"/>
          <w:szCs w:val="22"/>
        </w:rPr>
      </w:pPr>
    </w:p>
    <w:p w:rsidR="001A3522" w:rsidRDefault="001A3522" w:rsidP="001A3522">
      <w:pPr>
        <w:rPr>
          <w:rFonts w:ascii="Arial" w:hAnsi="Arial" w:cs="Arial"/>
          <w:szCs w:val="22"/>
        </w:rPr>
      </w:pPr>
    </w:p>
    <w:p w:rsidR="001A3522" w:rsidRDefault="001A3522" w:rsidP="001A3522">
      <w:pPr>
        <w:rPr>
          <w:rFonts w:ascii="Arial" w:hAnsi="Arial" w:cs="Arial"/>
          <w:szCs w:val="22"/>
        </w:rPr>
      </w:pPr>
    </w:p>
    <w:p w:rsidR="001A3522" w:rsidRDefault="001A3522" w:rsidP="001A3522">
      <w:pPr>
        <w:rPr>
          <w:rFonts w:ascii="Arial" w:hAnsi="Arial" w:cs="Arial"/>
          <w:szCs w:val="22"/>
        </w:rPr>
      </w:pPr>
    </w:p>
    <w:p w:rsidR="001A3522" w:rsidRDefault="001A3522" w:rsidP="001A3522">
      <w:pPr>
        <w:rPr>
          <w:rFonts w:ascii="Arial" w:hAnsi="Arial" w:cs="Arial"/>
          <w:szCs w:val="22"/>
        </w:rPr>
      </w:pP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p>
    <w:tbl>
      <w:tblPr>
        <w:tblW w:w="0" w:type="auto"/>
        <w:tblInd w:w="-5" w:type="dxa"/>
        <w:tblLayout w:type="fixed"/>
        <w:tblCellMar>
          <w:left w:w="56" w:type="dxa"/>
          <w:right w:w="56" w:type="dxa"/>
        </w:tblCellMar>
        <w:tblLook w:val="0000" w:firstRow="0" w:lastRow="0" w:firstColumn="0" w:lastColumn="0" w:noHBand="0" w:noVBand="0"/>
      </w:tblPr>
      <w:tblGrid>
        <w:gridCol w:w="3742"/>
        <w:gridCol w:w="1418"/>
        <w:gridCol w:w="1418"/>
        <w:gridCol w:w="1418"/>
        <w:gridCol w:w="1428"/>
      </w:tblGrid>
      <w:tr w:rsidR="001A3522" w:rsidRPr="001A3522" w:rsidTr="00A415CE">
        <w:trPr>
          <w:cantSplit/>
          <w:trHeight w:val="333"/>
        </w:trPr>
        <w:tc>
          <w:tcPr>
            <w:tcW w:w="3742"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p>
        </w:tc>
        <w:tc>
          <w:tcPr>
            <w:tcW w:w="141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r w:rsidRPr="001A3522">
              <w:rPr>
                <w:rFonts w:ascii="Arial" w:hAnsi="Arial" w:cs="Arial"/>
                <w:b/>
                <w:szCs w:val="22"/>
              </w:rPr>
              <w:t>Amount</w:t>
            </w:r>
          </w:p>
        </w:tc>
        <w:tc>
          <w:tcPr>
            <w:tcW w:w="141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r w:rsidRPr="001A3522">
              <w:rPr>
                <w:rFonts w:ascii="Arial" w:hAnsi="Arial" w:cs="Arial"/>
                <w:b/>
                <w:szCs w:val="22"/>
              </w:rPr>
              <w:t>Frequency</w:t>
            </w:r>
            <w:r w:rsidRPr="001A3522">
              <w:rPr>
                <w:rFonts w:ascii="Arial" w:hAnsi="Arial" w:cs="Arial"/>
                <w:b/>
                <w:szCs w:val="22"/>
              </w:rPr>
              <w:br/>
              <w:t>(</w:t>
            </w:r>
            <w:proofErr w:type="spellStart"/>
            <w:r w:rsidRPr="001A3522">
              <w:rPr>
                <w:rFonts w:ascii="Arial" w:hAnsi="Arial" w:cs="Arial"/>
                <w:b/>
                <w:szCs w:val="22"/>
              </w:rPr>
              <w:t>Wk</w:t>
            </w:r>
            <w:proofErr w:type="spellEnd"/>
            <w:r w:rsidRPr="001A3522">
              <w:rPr>
                <w:rFonts w:ascii="Arial" w:hAnsi="Arial" w:cs="Arial"/>
                <w:b/>
                <w:szCs w:val="22"/>
              </w:rPr>
              <w:t xml:space="preserve">, </w:t>
            </w:r>
            <w:proofErr w:type="spellStart"/>
            <w:r w:rsidRPr="001A3522">
              <w:rPr>
                <w:rFonts w:ascii="Arial" w:hAnsi="Arial" w:cs="Arial"/>
                <w:b/>
                <w:szCs w:val="22"/>
              </w:rPr>
              <w:t>Mth</w:t>
            </w:r>
            <w:proofErr w:type="spellEnd"/>
            <w:r w:rsidRPr="001A3522">
              <w:rPr>
                <w:rFonts w:ascii="Arial" w:hAnsi="Arial" w:cs="Arial"/>
                <w:b/>
                <w:szCs w:val="22"/>
              </w:rPr>
              <w:t xml:space="preserve">, </w:t>
            </w:r>
            <w:proofErr w:type="spellStart"/>
            <w:r w:rsidRPr="001A3522">
              <w:rPr>
                <w:rFonts w:ascii="Arial" w:hAnsi="Arial" w:cs="Arial"/>
                <w:b/>
                <w:szCs w:val="22"/>
              </w:rPr>
              <w:t>Qtr</w:t>
            </w:r>
            <w:proofErr w:type="spellEnd"/>
            <w:r w:rsidRPr="001A3522">
              <w:rPr>
                <w:rFonts w:ascii="Arial" w:hAnsi="Arial" w:cs="Arial"/>
                <w:b/>
                <w:szCs w:val="22"/>
              </w:rPr>
              <w:t>)</w:t>
            </w:r>
          </w:p>
        </w:tc>
        <w:tc>
          <w:tcPr>
            <w:tcW w:w="1418" w:type="dxa"/>
            <w:tcBorders>
              <w:top w:val="single" w:sz="4" w:space="0" w:color="808080"/>
              <w:left w:val="single" w:sz="4" w:space="0" w:color="808080"/>
              <w:bottom w:val="single" w:sz="4" w:space="0" w:color="808080"/>
            </w:tcBorders>
            <w:shd w:val="clear" w:color="auto" w:fill="CCCCCC"/>
            <w:vAlign w:val="center"/>
          </w:tcPr>
          <w:p w:rsidR="001A3522" w:rsidRPr="001A3522" w:rsidRDefault="001A3522" w:rsidP="001A3522">
            <w:pPr>
              <w:rPr>
                <w:rFonts w:ascii="Arial" w:hAnsi="Arial" w:cs="Arial"/>
                <w:b/>
                <w:szCs w:val="22"/>
              </w:rPr>
            </w:pPr>
            <w:r w:rsidRPr="001A3522">
              <w:rPr>
                <w:rFonts w:ascii="Arial" w:hAnsi="Arial" w:cs="Arial"/>
                <w:b/>
                <w:szCs w:val="22"/>
              </w:rPr>
              <w:t>Yearly</w:t>
            </w:r>
            <w:r w:rsidRPr="001A3522">
              <w:rPr>
                <w:rFonts w:ascii="Arial" w:hAnsi="Arial" w:cs="Arial"/>
                <w:b/>
                <w:szCs w:val="22"/>
              </w:rPr>
              <w:br/>
              <w:t>Total</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center"/>
          </w:tcPr>
          <w:p w:rsidR="001A3522" w:rsidRPr="001A3522" w:rsidRDefault="001A3522" w:rsidP="001A3522">
            <w:pPr>
              <w:rPr>
                <w:rFonts w:ascii="Arial" w:hAnsi="Arial" w:cs="Arial"/>
                <w:szCs w:val="22"/>
              </w:rPr>
            </w:pPr>
            <w:r w:rsidRPr="001A3522">
              <w:rPr>
                <w:rFonts w:ascii="Arial" w:hAnsi="Arial" w:cs="Arial"/>
                <w:b/>
                <w:szCs w:val="22"/>
              </w:rPr>
              <w:t>Is this expense tax deductible?</w:t>
            </w:r>
          </w:p>
        </w:tc>
      </w:tr>
      <w:tr w:rsidR="001A3522" w:rsidRPr="001A3522" w:rsidTr="00A415CE">
        <w:trPr>
          <w:cantSplit/>
          <w:trHeight w:val="383"/>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r w:rsidRPr="001A3522">
              <w:rPr>
                <w:rFonts w:ascii="Arial" w:eastAsia="Times New Roman" w:hAnsi="Arial" w:cs="Arial"/>
                <w:color w:val="000000"/>
                <w:szCs w:val="22"/>
              </w:rPr>
              <w:t>Motor Vehicle Expenses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Loan/Lease Repayments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Registration and Third party</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Insurance</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Petrol and other running costs</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Maintenance/Service/Repairs</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FFFFFF"/>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Licence fees/Fines/Parking/Road assistance</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r w:rsidRPr="001A3522">
              <w:rPr>
                <w:rFonts w:ascii="Arial" w:hAnsi="Arial" w:cs="Arial"/>
                <w:szCs w:val="22"/>
              </w:rPr>
              <w:t>Total Motor Vehicle Expenses</w:t>
            </w: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bottom"/>
          </w:tcPr>
          <w:p w:rsidR="001A3522" w:rsidRPr="001A3522" w:rsidRDefault="001A3522" w:rsidP="001A3522">
            <w:pPr>
              <w:rPr>
                <w:rFonts w:ascii="Arial" w:hAnsi="Arial" w:cs="Arial"/>
                <w:szCs w:val="22"/>
              </w:rPr>
            </w:pPr>
          </w:p>
        </w:tc>
      </w:tr>
      <w:tr w:rsidR="001A3522" w:rsidRPr="001A3522" w:rsidTr="00A415CE">
        <w:trPr>
          <w:cantSplit/>
          <w:trHeight w:val="385"/>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color w:val="000000"/>
                <w:szCs w:val="22"/>
              </w:rPr>
            </w:pPr>
            <w:r w:rsidRPr="001A3522">
              <w:rPr>
                <w:rFonts w:ascii="Arial" w:eastAsia="Times New Roman" w:hAnsi="Arial" w:cs="Arial"/>
                <w:color w:val="000000"/>
                <w:szCs w:val="22"/>
              </w:rPr>
              <w:t>Insurances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color w:val="000000"/>
                <w:szCs w:val="22"/>
              </w:rPr>
            </w:pP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 xml:space="preserve">Medical/Health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 xml:space="preserve">Life and TPD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Income Protection</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Via superannuation contributions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Trauma Cover</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color w:val="000000"/>
                <w:szCs w:val="22"/>
              </w:rPr>
            </w:pPr>
            <w:r w:rsidRPr="001A3522">
              <w:rPr>
                <w:rFonts w:ascii="Arial" w:hAnsi="Arial" w:cs="Arial"/>
                <w:color w:val="000000"/>
                <w:szCs w:val="22"/>
              </w:rPr>
              <w:t>Total Insurances</w:t>
            </w: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color w:val="000000"/>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color w:val="000000"/>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r w:rsidRPr="001A3522">
              <w:rPr>
                <w:rFonts w:ascii="Arial" w:hAnsi="Arial" w:cs="Arial"/>
                <w:color w:val="000000"/>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r w:rsidRPr="001A3522">
              <w:rPr>
                <w:rFonts w:ascii="Arial" w:eastAsia="Times New Roman" w:hAnsi="Arial" w:cs="Arial"/>
                <w:color w:val="000000"/>
                <w:szCs w:val="22"/>
              </w:rPr>
              <w:t>Miscellaneous Expenses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b/>
                <w:color w:val="000000"/>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Professional Services</w:t>
            </w:r>
            <w:r w:rsidRPr="001A3522">
              <w:rPr>
                <w:rStyle w:val="SuchAs"/>
                <w:sz w:val="22"/>
                <w:szCs w:val="22"/>
              </w:rPr>
              <w:t xml:space="preserve"> (</w:t>
            </w:r>
            <w:proofErr w:type="spellStart"/>
            <w:r w:rsidRPr="001A3522">
              <w:rPr>
                <w:rStyle w:val="SuchAs"/>
                <w:sz w:val="22"/>
                <w:szCs w:val="22"/>
              </w:rPr>
              <w:t>eg</w:t>
            </w:r>
            <w:proofErr w:type="spellEnd"/>
            <w:r w:rsidRPr="001A3522">
              <w:rPr>
                <w:rStyle w:val="SuchAs"/>
                <w:sz w:val="22"/>
                <w:szCs w:val="22"/>
              </w:rPr>
              <w:t xml:space="preserve"> Accountant fees)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Professional Memberships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pacing w:val="-4"/>
                <w:szCs w:val="22"/>
              </w:rPr>
              <w:t xml:space="preserve">Work Related Expenses </w:t>
            </w:r>
            <w:r w:rsidRPr="001A3522">
              <w:rPr>
                <w:rStyle w:val="SuchAs"/>
                <w:sz w:val="22"/>
                <w:szCs w:val="22"/>
              </w:rPr>
              <w:t>(</w:t>
            </w:r>
            <w:proofErr w:type="spellStart"/>
            <w:r w:rsidRPr="001A3522">
              <w:rPr>
                <w:rStyle w:val="SuchAs"/>
                <w:sz w:val="22"/>
                <w:szCs w:val="22"/>
              </w:rPr>
              <w:t>eg</w:t>
            </w:r>
            <w:proofErr w:type="spellEnd"/>
            <w:r w:rsidRPr="001A3522">
              <w:rPr>
                <w:rStyle w:val="SuchAs"/>
                <w:sz w:val="22"/>
                <w:szCs w:val="22"/>
              </w:rPr>
              <w:t xml:space="preserve"> Uniforms, Travel)</w:t>
            </w:r>
            <w:r w:rsidRPr="001A3522">
              <w:rPr>
                <w:rFonts w:ascii="Arial" w:hAnsi="Arial" w:cs="Arial"/>
                <w:spacing w:val="-4"/>
                <w:szCs w:val="22"/>
              </w:rPr>
              <w:t xml:space="preserve">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Gifts and donations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Education expenses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Child care</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Pet/Vet Fees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 xml:space="preserve">Savings Plans </w:t>
            </w:r>
            <w:r w:rsidRPr="001A3522">
              <w:rPr>
                <w:rStyle w:val="SuchAs"/>
                <w:sz w:val="22"/>
                <w:szCs w:val="22"/>
              </w:rPr>
              <w:t>(Existing Investments)</w:t>
            </w:r>
            <w:r w:rsidRPr="001A3522">
              <w:rPr>
                <w:rFonts w:ascii="Arial" w:hAnsi="Arial" w:cs="Arial"/>
                <w:szCs w:val="22"/>
              </w:rPr>
              <w:t xml:space="preserve">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 xml:space="preserve">Capital expenses to investment properties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 xml:space="preserve">Other vehicle expenses </w:t>
            </w:r>
            <w:r w:rsidRPr="001A3522">
              <w:rPr>
                <w:rStyle w:val="SuchAs"/>
                <w:sz w:val="22"/>
                <w:szCs w:val="22"/>
              </w:rPr>
              <w:t xml:space="preserve">(boat, caravan </w:t>
            </w:r>
            <w:proofErr w:type="spellStart"/>
            <w:r w:rsidRPr="001A3522">
              <w:rPr>
                <w:rStyle w:val="SuchAs"/>
                <w:sz w:val="22"/>
                <w:szCs w:val="22"/>
              </w:rPr>
              <w:t>etc</w:t>
            </w:r>
            <w:proofErr w:type="spellEnd"/>
            <w:r w:rsidRPr="001A3522">
              <w:rPr>
                <w:rStyle w:val="SuchAs"/>
                <w:sz w:val="22"/>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FFFFFF"/>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Investment Loans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color w:val="000000"/>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color w:val="000000"/>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 xml:space="preserve">Credit Cards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Other Loans</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 xml:space="preserve">Other </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340"/>
        </w:trPr>
        <w:tc>
          <w:tcPr>
            <w:tcW w:w="3742"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Other</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cantSplit/>
          <w:trHeight w:val="298"/>
        </w:trPr>
        <w:tc>
          <w:tcPr>
            <w:tcW w:w="3742"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r w:rsidRPr="001A3522">
              <w:rPr>
                <w:rFonts w:ascii="Arial" w:hAnsi="Arial" w:cs="Arial"/>
                <w:szCs w:val="22"/>
              </w:rPr>
              <w:t>Total Miscellaneous Expenses</w:t>
            </w: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szCs w:val="22"/>
              </w:rPr>
            </w:pPr>
            <w:r w:rsidRPr="001A3522">
              <w:rPr>
                <w:rFonts w:ascii="Arial" w:hAnsi="Arial" w:cs="Arial"/>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bottom"/>
          </w:tcPr>
          <w:p w:rsidR="001A3522" w:rsidRPr="001A3522" w:rsidRDefault="001A3522" w:rsidP="001A3522">
            <w:pPr>
              <w:rPr>
                <w:rFonts w:ascii="Arial" w:hAnsi="Arial" w:cs="Arial"/>
                <w:szCs w:val="22"/>
              </w:rPr>
            </w:pPr>
          </w:p>
        </w:tc>
      </w:tr>
      <w:tr w:rsidR="001A3522" w:rsidRPr="001A3522" w:rsidTr="00A415CE">
        <w:trPr>
          <w:cantSplit/>
          <w:trHeight w:val="487"/>
        </w:trPr>
        <w:tc>
          <w:tcPr>
            <w:tcW w:w="3742"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color w:val="000000"/>
                <w:szCs w:val="22"/>
              </w:rPr>
            </w:pPr>
            <w:r w:rsidRPr="001A3522">
              <w:rPr>
                <w:rFonts w:ascii="Arial" w:hAnsi="Arial" w:cs="Arial"/>
                <w:color w:val="000000"/>
                <w:szCs w:val="22"/>
              </w:rPr>
              <w:t>Total Expenses</w:t>
            </w: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color w:val="000000"/>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color w:val="000000"/>
                <w:szCs w:val="22"/>
              </w:rPr>
            </w:pPr>
          </w:p>
        </w:tc>
        <w:tc>
          <w:tcPr>
            <w:tcW w:w="1418" w:type="dxa"/>
            <w:tcBorders>
              <w:top w:val="single" w:sz="4" w:space="0" w:color="808080"/>
              <w:left w:val="single" w:sz="4" w:space="0" w:color="808080"/>
              <w:bottom w:val="single" w:sz="4" w:space="0" w:color="808080"/>
            </w:tcBorders>
            <w:shd w:val="clear" w:color="auto" w:fill="CCCCCC"/>
            <w:vAlign w:val="bottom"/>
          </w:tcPr>
          <w:p w:rsidR="001A3522" w:rsidRPr="001A3522" w:rsidRDefault="001A3522" w:rsidP="001A3522">
            <w:pPr>
              <w:rPr>
                <w:rFonts w:ascii="Arial" w:hAnsi="Arial" w:cs="Arial"/>
                <w:color w:val="000000"/>
                <w:szCs w:val="22"/>
              </w:rPr>
            </w:pPr>
            <w:r w:rsidRPr="001A3522">
              <w:rPr>
                <w:rFonts w:ascii="Arial" w:hAnsi="Arial" w:cs="Arial"/>
                <w:color w:val="000000"/>
                <w:szCs w:val="22"/>
              </w:rPr>
              <w:t>$</w:t>
            </w:r>
          </w:p>
        </w:tc>
        <w:tc>
          <w:tcPr>
            <w:tcW w:w="1428" w:type="dxa"/>
            <w:tcBorders>
              <w:top w:val="single" w:sz="4" w:space="0" w:color="808080"/>
              <w:left w:val="single" w:sz="4" w:space="0" w:color="808080"/>
              <w:bottom w:val="single" w:sz="4" w:space="0" w:color="808080"/>
              <w:right w:val="single" w:sz="4" w:space="0" w:color="808080"/>
            </w:tcBorders>
            <w:shd w:val="clear" w:color="auto" w:fill="CCCCCC"/>
            <w:vAlign w:val="bottom"/>
          </w:tcPr>
          <w:p w:rsidR="001A3522" w:rsidRPr="001A3522" w:rsidRDefault="001A3522" w:rsidP="001A3522">
            <w:pPr>
              <w:rPr>
                <w:rFonts w:ascii="Arial" w:hAnsi="Arial" w:cs="Arial"/>
                <w:color w:val="000000"/>
                <w:szCs w:val="22"/>
              </w:rPr>
            </w:pPr>
          </w:p>
        </w:tc>
      </w:tr>
    </w:tbl>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p>
    <w:p w:rsidR="001A3522" w:rsidRPr="001A3522" w:rsidRDefault="001A3522" w:rsidP="001A3522">
      <w:pPr>
        <w:rPr>
          <w:rFonts w:ascii="Arial" w:hAnsi="Arial" w:cs="Arial"/>
          <w:b/>
          <w:sz w:val="24"/>
        </w:rPr>
      </w:pPr>
      <w:r w:rsidRPr="001A3522">
        <w:rPr>
          <w:rFonts w:ascii="Arial" w:hAnsi="Arial" w:cs="Arial"/>
          <w:b/>
          <w:sz w:val="24"/>
        </w:rPr>
        <w:lastRenderedPageBreak/>
        <w:t>Our Acknowledgments</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b/>
          <w:szCs w:val="22"/>
        </w:rPr>
      </w:pPr>
      <w:r w:rsidRPr="001A3522">
        <w:rPr>
          <w:rFonts w:ascii="Arial" w:hAnsi="Arial" w:cs="Arial"/>
          <w:b/>
          <w:szCs w:val="22"/>
        </w:rPr>
        <w:t xml:space="preserve">Information in this form </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The information provided in this form (Client Profile &amp; Lifestyle Questionnaire Section A) is complete and accurate to the best of my/our knowledge (except where I/we have indicated that I/we have chosen not to provide the information).</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I/We understand and acknowledge that by either not fully or accurately completing the Client Fact Find, any recommendation or advice given by the planner in these circumstances may be inappropriate to my/our needs and that I/we risk making a financial commitment to a financial product investment policy that may be inappropriate for my/our needs identified.</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b/>
          <w:szCs w:val="22"/>
        </w:rPr>
      </w:pPr>
      <w:r w:rsidRPr="001A3522">
        <w:rPr>
          <w:rFonts w:ascii="Arial" w:hAnsi="Arial" w:cs="Arial"/>
          <w:b/>
          <w:szCs w:val="22"/>
        </w:rPr>
        <w:t xml:space="preserve">Financial Services Guide </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Style w:val="JBNormalTextChar"/>
          <w:rFonts w:ascii="Arial" w:hAnsi="Arial" w:cs="Arial"/>
        </w:rPr>
        <w:t>I/We have read and understood the Financial Services Guide and Adviser Profile prior to obtaining financial advisory services and/or recommendations</w:t>
      </w:r>
      <w:r w:rsidRPr="001A3522">
        <w:rPr>
          <w:rFonts w:ascii="Arial" w:hAnsi="Arial" w:cs="Arial"/>
          <w:szCs w:val="22"/>
        </w:rPr>
        <w:t>.</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b/>
          <w:szCs w:val="22"/>
        </w:rPr>
      </w:pPr>
      <w:r w:rsidRPr="001A3522">
        <w:rPr>
          <w:rFonts w:ascii="Arial" w:hAnsi="Arial" w:cs="Arial"/>
          <w:b/>
          <w:szCs w:val="22"/>
        </w:rPr>
        <w:t>Information and Privacy Agreement</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Fonts w:ascii="Arial" w:hAnsi="Arial" w:cs="Arial"/>
          <w:szCs w:val="22"/>
        </w:rPr>
        <w:t xml:space="preserve">I/We agree that: </w:t>
      </w:r>
    </w:p>
    <w:p w:rsidR="001A3522" w:rsidRPr="001A3522" w:rsidRDefault="001A3522" w:rsidP="001A3522">
      <w:pPr>
        <w:rPr>
          <w:rFonts w:ascii="Arial" w:hAnsi="Arial" w:cs="Arial"/>
          <w:szCs w:val="22"/>
        </w:rPr>
      </w:pPr>
    </w:p>
    <w:p w:rsidR="001A3522" w:rsidRPr="001A3522" w:rsidRDefault="001A3522" w:rsidP="001A3522">
      <w:pPr>
        <w:rPr>
          <w:rFonts w:ascii="Arial" w:hAnsi="Arial" w:cs="Arial"/>
          <w:szCs w:val="22"/>
        </w:rPr>
      </w:pPr>
      <w:r w:rsidRPr="001A3522">
        <w:rPr>
          <w:rStyle w:val="JBNumber1Char"/>
          <w:rFonts w:ascii="Arial" w:hAnsi="Arial" w:cs="Arial"/>
          <w:szCs w:val="22"/>
        </w:rPr>
        <w:t>1.</w:t>
      </w:r>
      <w:r>
        <w:rPr>
          <w:rStyle w:val="JBNumber1Char"/>
          <w:rFonts w:ascii="Arial" w:hAnsi="Arial" w:cs="Arial"/>
          <w:szCs w:val="22"/>
        </w:rPr>
        <w:t xml:space="preserve"> </w:t>
      </w:r>
      <w:r w:rsidRPr="001A3522">
        <w:rPr>
          <w:rStyle w:val="JBNumber1Char"/>
          <w:rFonts w:ascii="Arial" w:hAnsi="Arial" w:cs="Arial"/>
          <w:szCs w:val="22"/>
        </w:rPr>
        <w:t>Subject to the authorisation of the preparation of a Statement of Advice, I am/we are to receive the following advisory services from the planner named in this Client Fact Find [“planner”] and understand that my/our personal information is being collected primarily for these purposes:</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retirement planning</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estate planning</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superannuation</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investment planning</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budgeting</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managed investment schemes</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life, trauma insurance and income protection insurance</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gearing</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direct equities</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instalment warrants</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banking including credit and debit products</w:t>
      </w:r>
    </w:p>
    <w:p w:rsidR="001A3522" w:rsidRPr="001A3522" w:rsidRDefault="001A3522" w:rsidP="001A3522">
      <w:pPr>
        <w:pStyle w:val="ListParagraph"/>
        <w:numPr>
          <w:ilvl w:val="0"/>
          <w:numId w:val="8"/>
        </w:numPr>
        <w:rPr>
          <w:rFonts w:ascii="Arial" w:hAnsi="Arial" w:cs="Arial"/>
          <w:szCs w:val="22"/>
        </w:rPr>
      </w:pPr>
      <w:r w:rsidRPr="001A3522">
        <w:rPr>
          <w:rFonts w:ascii="Arial" w:hAnsi="Arial" w:cs="Arial"/>
          <w:szCs w:val="22"/>
        </w:rPr>
        <w:t>arranging for the acquisition and disposal of all relevant products of  the type described above; and</w:t>
      </w:r>
    </w:p>
    <w:p w:rsidR="001A3522" w:rsidRPr="001A3522" w:rsidRDefault="001A3522" w:rsidP="001A3522">
      <w:pPr>
        <w:pStyle w:val="ListParagraph"/>
        <w:numPr>
          <w:ilvl w:val="0"/>
          <w:numId w:val="8"/>
        </w:numPr>
        <w:rPr>
          <w:rFonts w:ascii="Arial" w:hAnsi="Arial" w:cs="Arial"/>
          <w:szCs w:val="22"/>
        </w:rPr>
      </w:pPr>
      <w:proofErr w:type="gramStart"/>
      <w:r w:rsidRPr="001A3522">
        <w:rPr>
          <w:rFonts w:ascii="Arial" w:hAnsi="Arial" w:cs="Arial"/>
          <w:szCs w:val="22"/>
        </w:rPr>
        <w:t>an</w:t>
      </w:r>
      <w:proofErr w:type="gramEnd"/>
      <w:r w:rsidRPr="001A3522">
        <w:rPr>
          <w:rFonts w:ascii="Arial" w:hAnsi="Arial" w:cs="Arial"/>
          <w:szCs w:val="22"/>
        </w:rPr>
        <w:t xml:space="preserve"> ongoing review service for my/our investment portfolio or life insurance program.</w:t>
      </w:r>
    </w:p>
    <w:p w:rsidR="001A3522" w:rsidRPr="001A3522" w:rsidRDefault="001A3522" w:rsidP="001A3522">
      <w:pPr>
        <w:rPr>
          <w:rFonts w:ascii="Arial" w:hAnsi="Arial" w:cs="Arial"/>
          <w:szCs w:val="22"/>
        </w:rPr>
      </w:pPr>
    </w:p>
    <w:p w:rsidR="001A3522" w:rsidRPr="001A3522" w:rsidRDefault="001A3522" w:rsidP="001A3522">
      <w:pPr>
        <w:rPr>
          <w:rFonts w:ascii="Arial" w:eastAsia="Times New Roman" w:hAnsi="Arial" w:cs="Arial"/>
          <w:szCs w:val="22"/>
        </w:rPr>
      </w:pPr>
      <w:r w:rsidRPr="001A3522">
        <w:rPr>
          <w:rFonts w:ascii="Arial" w:hAnsi="Arial" w:cs="Arial"/>
          <w:szCs w:val="22"/>
        </w:rPr>
        <w:br w:type="page"/>
      </w:r>
    </w:p>
    <w:p w:rsidR="001A3522" w:rsidRPr="001A3522" w:rsidRDefault="001A3522" w:rsidP="001A3522">
      <w:pPr>
        <w:rPr>
          <w:rFonts w:ascii="Arial" w:hAnsi="Arial" w:cs="Arial"/>
          <w:szCs w:val="22"/>
        </w:rPr>
      </w:pPr>
      <w:r w:rsidRPr="001A3522">
        <w:rPr>
          <w:rFonts w:ascii="Arial" w:hAnsi="Arial" w:cs="Arial"/>
          <w:szCs w:val="22"/>
        </w:rPr>
        <w:lastRenderedPageBreak/>
        <w:t>Your planner will only provide you with advice that they are authorised to provide.</w:t>
      </w:r>
    </w:p>
    <w:p w:rsidR="001A3522" w:rsidRPr="001A3522" w:rsidRDefault="001A3522" w:rsidP="001A3522">
      <w:pPr>
        <w:rPr>
          <w:rFonts w:ascii="Arial" w:hAnsi="Arial" w:cs="Arial"/>
          <w:szCs w:val="22"/>
        </w:rPr>
      </w:pPr>
    </w:p>
    <w:p w:rsidR="001A3522" w:rsidRDefault="001A3522" w:rsidP="001A3522">
      <w:pPr>
        <w:rPr>
          <w:rFonts w:ascii="Arial" w:hAnsi="Arial" w:cs="Arial"/>
          <w:szCs w:val="22"/>
        </w:rPr>
      </w:pPr>
      <w:r>
        <w:rPr>
          <w:rFonts w:ascii="Arial" w:hAnsi="Arial" w:cs="Arial"/>
          <w:szCs w:val="22"/>
        </w:rPr>
        <w:t xml:space="preserve">2. </w:t>
      </w:r>
      <w:r w:rsidRPr="001A3522">
        <w:rPr>
          <w:rFonts w:ascii="Arial" w:hAnsi="Arial" w:cs="Arial"/>
          <w:szCs w:val="22"/>
        </w:rPr>
        <w:t xml:space="preserve">I/We also consent to the disclosure of my/our personal information (including my/our sensitive information) to organisations involved in providing my/our planner with marketing services and to their service providers, so that my/our planner may offer me/us products and services designed to meet my/our financial needs; and </w:t>
      </w:r>
    </w:p>
    <w:p w:rsidR="001A3522" w:rsidRPr="001A3522" w:rsidRDefault="001A3522" w:rsidP="001A3522">
      <w:pPr>
        <w:rPr>
          <w:rFonts w:ascii="Arial" w:hAnsi="Arial" w:cs="Arial"/>
          <w:szCs w:val="22"/>
        </w:rPr>
      </w:pPr>
    </w:p>
    <w:p w:rsidR="001A3522" w:rsidRDefault="001A3522" w:rsidP="001A3522">
      <w:pPr>
        <w:rPr>
          <w:rFonts w:ascii="Arial" w:hAnsi="Arial" w:cs="Arial"/>
          <w:szCs w:val="22"/>
        </w:rPr>
      </w:pPr>
      <w:r>
        <w:rPr>
          <w:rFonts w:ascii="Arial" w:hAnsi="Arial" w:cs="Arial"/>
          <w:szCs w:val="22"/>
        </w:rPr>
        <w:t xml:space="preserve">3. </w:t>
      </w:r>
      <w:proofErr w:type="gramStart"/>
      <w:r w:rsidRPr="001A3522">
        <w:rPr>
          <w:rFonts w:ascii="Arial" w:hAnsi="Arial" w:cs="Arial"/>
          <w:szCs w:val="22"/>
        </w:rPr>
        <w:t>my/</w:t>
      </w:r>
      <w:proofErr w:type="gramEnd"/>
      <w:r w:rsidRPr="001A3522">
        <w:rPr>
          <w:rFonts w:ascii="Arial" w:hAnsi="Arial" w:cs="Arial"/>
          <w:szCs w:val="22"/>
        </w:rPr>
        <w:t xml:space="preserve">our planner providing the services stated above. </w:t>
      </w:r>
    </w:p>
    <w:p w:rsidR="001A3522" w:rsidRPr="001A3522" w:rsidRDefault="001A3522" w:rsidP="001A3522">
      <w:pPr>
        <w:rPr>
          <w:rFonts w:ascii="Arial" w:hAnsi="Arial" w:cs="Arial"/>
          <w:color w:val="000000"/>
          <w:szCs w:val="22"/>
        </w:rPr>
      </w:pPr>
    </w:p>
    <w:p w:rsidR="001A3522" w:rsidRPr="001A3522" w:rsidRDefault="001A3522" w:rsidP="001A3522">
      <w:pPr>
        <w:rPr>
          <w:rFonts w:ascii="Arial" w:hAnsi="Arial" w:cs="Arial"/>
          <w:i/>
          <w:szCs w:val="22"/>
        </w:rPr>
      </w:pPr>
      <w:r>
        <w:rPr>
          <w:rFonts w:ascii="Arial" w:hAnsi="Arial" w:cs="Arial"/>
          <w:color w:val="000000"/>
          <w:szCs w:val="22"/>
        </w:rPr>
        <w:t xml:space="preserve">4. </w:t>
      </w:r>
      <w:r w:rsidRPr="001A3522">
        <w:rPr>
          <w:rFonts w:ascii="Arial" w:hAnsi="Arial" w:cs="Arial"/>
          <w:color w:val="000000"/>
          <w:szCs w:val="22"/>
        </w:rPr>
        <w:t xml:space="preserve">If I/we have provided personal information </w:t>
      </w:r>
      <w:r w:rsidRPr="001A3522">
        <w:rPr>
          <w:rFonts w:ascii="Arial" w:hAnsi="Arial" w:cs="Arial"/>
          <w:szCs w:val="22"/>
        </w:rPr>
        <w:t xml:space="preserve">about an individual (such as a partner, dependant, employer, or accountant) I/we have or will as soon as practicable, provide the individual with a copy of the Privacy Statement that was provided to me/us with the Financial Services Guide. </w:t>
      </w:r>
    </w:p>
    <w:p w:rsidR="001A3522" w:rsidRPr="001A3522" w:rsidRDefault="001A3522" w:rsidP="001A3522">
      <w:pPr>
        <w:rPr>
          <w:rFonts w:ascii="Arial" w:hAnsi="Arial" w:cs="Arial"/>
          <w:i/>
          <w:szCs w:val="22"/>
        </w:rPr>
      </w:pPr>
    </w:p>
    <w:p w:rsidR="001A3522" w:rsidRPr="001A3522" w:rsidRDefault="001A3522" w:rsidP="001A3522">
      <w:pPr>
        <w:rPr>
          <w:rFonts w:ascii="Arial" w:hAnsi="Arial" w:cs="Arial"/>
          <w:szCs w:val="22"/>
        </w:rPr>
      </w:pPr>
      <w:r w:rsidRPr="001A3522">
        <w:rPr>
          <w:rFonts w:ascii="Arial" w:hAnsi="Arial" w:cs="Arial"/>
          <w:i/>
          <w:szCs w:val="22"/>
        </w:rPr>
        <w:t>Delete any item or consent in paragraphs 1 to 4 above which you do not agree with.</w:t>
      </w:r>
    </w:p>
    <w:tbl>
      <w:tblPr>
        <w:tblW w:w="0" w:type="auto"/>
        <w:tblLayout w:type="fixed"/>
        <w:tblLook w:val="0000" w:firstRow="0" w:lastRow="0" w:firstColumn="0" w:lastColumn="0" w:noHBand="0" w:noVBand="0"/>
      </w:tblPr>
      <w:tblGrid>
        <w:gridCol w:w="2376"/>
        <w:gridCol w:w="4253"/>
        <w:gridCol w:w="2835"/>
      </w:tblGrid>
      <w:tr w:rsidR="001A3522" w:rsidRPr="001A3522" w:rsidTr="00A415CE">
        <w:trPr>
          <w:trHeight w:val="794"/>
        </w:trPr>
        <w:tc>
          <w:tcPr>
            <w:tcW w:w="2376" w:type="dxa"/>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Client 1 Name</w:t>
            </w:r>
          </w:p>
        </w:tc>
        <w:tc>
          <w:tcPr>
            <w:tcW w:w="4253" w:type="dxa"/>
            <w:tcBorders>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2835" w:type="dxa"/>
            <w:tcBorders>
              <w:bottom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trHeight w:val="794"/>
        </w:trPr>
        <w:tc>
          <w:tcPr>
            <w:tcW w:w="2376" w:type="dxa"/>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Client 1 Signature</w:t>
            </w:r>
          </w:p>
        </w:tc>
        <w:tc>
          <w:tcPr>
            <w:tcW w:w="4253"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2835"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Date        /        /</w:t>
            </w:r>
          </w:p>
        </w:tc>
      </w:tr>
      <w:tr w:rsidR="001A3522" w:rsidRPr="001A3522" w:rsidTr="00A415CE">
        <w:trPr>
          <w:trHeight w:val="794"/>
        </w:trPr>
        <w:tc>
          <w:tcPr>
            <w:tcW w:w="2376" w:type="dxa"/>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Client 2 Name</w:t>
            </w:r>
          </w:p>
        </w:tc>
        <w:tc>
          <w:tcPr>
            <w:tcW w:w="4253"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2835"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trHeight w:val="794"/>
        </w:trPr>
        <w:tc>
          <w:tcPr>
            <w:tcW w:w="2376" w:type="dxa"/>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Client 2 Signature</w:t>
            </w:r>
          </w:p>
        </w:tc>
        <w:tc>
          <w:tcPr>
            <w:tcW w:w="4253"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2835"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Date        /        /</w:t>
            </w:r>
          </w:p>
        </w:tc>
      </w:tr>
      <w:tr w:rsidR="001A3522" w:rsidRPr="001A3522" w:rsidTr="00A415CE">
        <w:trPr>
          <w:trHeight w:val="794"/>
        </w:trPr>
        <w:tc>
          <w:tcPr>
            <w:tcW w:w="2376" w:type="dxa"/>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Planner Name</w:t>
            </w:r>
          </w:p>
        </w:tc>
        <w:tc>
          <w:tcPr>
            <w:tcW w:w="4253"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2835"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r>
      <w:tr w:rsidR="001A3522" w:rsidRPr="001A3522" w:rsidTr="00A415CE">
        <w:trPr>
          <w:trHeight w:val="794"/>
        </w:trPr>
        <w:tc>
          <w:tcPr>
            <w:tcW w:w="2376" w:type="dxa"/>
            <w:shd w:val="clear" w:color="auto" w:fill="auto"/>
            <w:vAlign w:val="bottom"/>
          </w:tcPr>
          <w:p w:rsidR="001A3522" w:rsidRPr="001A3522" w:rsidRDefault="001A3522" w:rsidP="001A3522">
            <w:pPr>
              <w:rPr>
                <w:rFonts w:ascii="Arial" w:hAnsi="Arial" w:cs="Arial"/>
                <w:szCs w:val="22"/>
              </w:rPr>
            </w:pPr>
            <w:r w:rsidRPr="001A3522">
              <w:rPr>
                <w:rFonts w:ascii="Arial" w:hAnsi="Arial" w:cs="Arial"/>
                <w:szCs w:val="22"/>
              </w:rPr>
              <w:t>Planner Signature</w:t>
            </w:r>
          </w:p>
        </w:tc>
        <w:tc>
          <w:tcPr>
            <w:tcW w:w="4253"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zCs w:val="22"/>
              </w:rPr>
            </w:pPr>
          </w:p>
        </w:tc>
        <w:tc>
          <w:tcPr>
            <w:tcW w:w="2835" w:type="dxa"/>
            <w:tcBorders>
              <w:top w:val="single" w:sz="4" w:space="0" w:color="808080"/>
              <w:bottom w:val="single" w:sz="4" w:space="0" w:color="808080"/>
            </w:tcBorders>
            <w:shd w:val="clear" w:color="auto" w:fill="auto"/>
            <w:vAlign w:val="bottom"/>
          </w:tcPr>
          <w:p w:rsidR="001A3522" w:rsidRPr="001A3522" w:rsidRDefault="001A3522" w:rsidP="001A3522">
            <w:pPr>
              <w:rPr>
                <w:rFonts w:ascii="Arial" w:hAnsi="Arial" w:cs="Arial"/>
                <w:spacing w:val="-9"/>
                <w:szCs w:val="22"/>
              </w:rPr>
            </w:pPr>
            <w:r w:rsidRPr="001A3522">
              <w:rPr>
                <w:rFonts w:ascii="Arial" w:hAnsi="Arial" w:cs="Arial"/>
                <w:szCs w:val="22"/>
              </w:rPr>
              <w:t>Date        /        /</w:t>
            </w:r>
          </w:p>
        </w:tc>
      </w:tr>
    </w:tbl>
    <w:p w:rsidR="001A3522" w:rsidRPr="001A3522" w:rsidRDefault="001A3522" w:rsidP="001A3522">
      <w:pPr>
        <w:rPr>
          <w:rFonts w:ascii="Arial" w:hAnsi="Arial" w:cs="Arial"/>
          <w:spacing w:val="-9"/>
          <w:szCs w:val="22"/>
        </w:rPr>
      </w:pPr>
    </w:p>
    <w:p w:rsidR="001A3522" w:rsidRPr="001A3522" w:rsidRDefault="001A3522" w:rsidP="001A3522">
      <w:pPr>
        <w:rPr>
          <w:rFonts w:ascii="Arial" w:hAnsi="Arial" w:cs="Arial"/>
          <w:szCs w:val="22"/>
        </w:rPr>
      </w:pPr>
    </w:p>
    <w:p w:rsidR="00B54D3B" w:rsidRPr="001A3522" w:rsidRDefault="00B54D3B" w:rsidP="001A3522">
      <w:pPr>
        <w:rPr>
          <w:rFonts w:ascii="Arial" w:hAnsi="Arial" w:cs="Arial"/>
          <w:szCs w:val="22"/>
        </w:rPr>
      </w:pPr>
    </w:p>
    <w:p w:rsidR="00B54D3B" w:rsidRPr="00AB392C" w:rsidRDefault="00B54D3B" w:rsidP="00AB392C">
      <w:pPr>
        <w:rPr>
          <w:rFonts w:ascii="Arial" w:hAnsi="Arial" w:cs="Arial"/>
          <w:szCs w:val="22"/>
        </w:rPr>
      </w:pPr>
    </w:p>
    <w:p w:rsidR="00B54D3B" w:rsidRPr="00AB392C" w:rsidRDefault="00B54D3B" w:rsidP="00AB392C">
      <w:pPr>
        <w:rPr>
          <w:rFonts w:ascii="Arial" w:hAnsi="Arial" w:cs="Arial"/>
          <w:szCs w:val="22"/>
        </w:rPr>
      </w:pPr>
    </w:p>
    <w:p w:rsidR="00C10512" w:rsidRPr="00AB392C" w:rsidRDefault="00C10512" w:rsidP="00AB392C">
      <w:pPr>
        <w:rPr>
          <w:rFonts w:ascii="Arial" w:hAnsi="Arial" w:cs="Arial"/>
          <w:szCs w:val="22"/>
        </w:rPr>
      </w:pPr>
      <w:bookmarkStart w:id="0" w:name="_GoBack"/>
      <w:bookmarkEnd w:id="0"/>
    </w:p>
    <w:sectPr w:rsidR="00C10512" w:rsidRPr="00AB392C" w:rsidSect="008A775E">
      <w:headerReference w:type="first" r:id="rId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75E" w:rsidRDefault="008A775E" w:rsidP="008A775E">
      <w:r>
        <w:separator/>
      </w:r>
    </w:p>
  </w:endnote>
  <w:endnote w:type="continuationSeparator" w:id="0">
    <w:p w:rsidR="008A775E" w:rsidRDefault="008A775E" w:rsidP="008A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altName w:val="Franklin Gothic Medium"/>
    <w:panose1 w:val="020B0503020102020204"/>
    <w:charset w:val="00"/>
    <w:family w:val="swiss"/>
    <w:pitch w:val="variable"/>
    <w:sig w:usb0="00000287" w:usb1="00000000" w:usb2="00000000" w:usb3="00000000" w:csb0="0000009F" w:csb1="00000000"/>
  </w:font>
  <w:font w:name="Helvetica-Narrow">
    <w:altName w:val="Arial Narrow"/>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75E" w:rsidRDefault="008A775E" w:rsidP="008A775E">
      <w:r>
        <w:separator/>
      </w:r>
    </w:p>
  </w:footnote>
  <w:footnote w:type="continuationSeparator" w:id="0">
    <w:p w:rsidR="008A775E" w:rsidRDefault="008A775E" w:rsidP="008A7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75E" w:rsidRDefault="008A775E">
    <w:pPr>
      <w:pStyle w:val="Header"/>
    </w:pPr>
    <w:r>
      <w:rPr>
        <w:noProof/>
        <w:lang w:eastAsia="en-AU"/>
      </w:rPr>
      <w:drawing>
        <wp:anchor distT="0" distB="0" distL="114300" distR="114300" simplePos="0" relativeHeight="251662336" behindDoc="1" locked="0" layoutInCell="1" allowOverlap="0" wp14:anchorId="1D43A960" wp14:editId="47C58671">
          <wp:simplePos x="0" y="0"/>
          <wp:positionH relativeFrom="page">
            <wp:posOffset>5373370</wp:posOffset>
          </wp:positionH>
          <wp:positionV relativeFrom="page">
            <wp:posOffset>422275</wp:posOffset>
          </wp:positionV>
          <wp:extent cx="2019935" cy="1943100"/>
          <wp:effectExtent l="0" t="0" r="0" b="0"/>
          <wp:wrapNone/>
          <wp:docPr id="5" name="Picture 5" descr="ml-lhead-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lhead-addres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935" cy="19431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0288" behindDoc="1" locked="0" layoutInCell="1" allowOverlap="0" wp14:anchorId="7FC36A39" wp14:editId="06CF105C">
          <wp:simplePos x="0" y="0"/>
          <wp:positionH relativeFrom="page">
            <wp:posOffset>4140835</wp:posOffset>
          </wp:positionH>
          <wp:positionV relativeFrom="page">
            <wp:posOffset>10189210</wp:posOffset>
          </wp:positionV>
          <wp:extent cx="2988945" cy="508000"/>
          <wp:effectExtent l="0" t="0" r="1905" b="6350"/>
          <wp:wrapNone/>
          <wp:docPr id="6" name="Picture 6" descr="ml-lhead-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l-lhead-foot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88945" cy="508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15"/>
    <w:lvl w:ilvl="0">
      <w:start w:val="1"/>
      <w:numFmt w:val="bullet"/>
      <w:pStyle w:val="JBBullets1"/>
      <w:lvlText w:val=""/>
      <w:lvlJc w:val="left"/>
      <w:pPr>
        <w:tabs>
          <w:tab w:val="num" w:pos="1134"/>
        </w:tabs>
        <w:ind w:left="1134" w:hanging="567"/>
      </w:pPr>
      <w:rPr>
        <w:rFonts w:ascii="Symbol" w:hAnsi="Symbol" w:cs="Symbol"/>
        <w:color w:val="000000"/>
      </w:rPr>
    </w:lvl>
  </w:abstractNum>
  <w:abstractNum w:abstractNumId="1">
    <w:nsid w:val="0000000D"/>
    <w:multiLevelType w:val="singleLevel"/>
    <w:tmpl w:val="0000000D"/>
    <w:name w:val="WW8Num17"/>
    <w:lvl w:ilvl="0">
      <w:start w:val="2"/>
      <w:numFmt w:val="decimal"/>
      <w:pStyle w:val="JBNumber1"/>
      <w:lvlText w:val="%1."/>
      <w:lvlJc w:val="left"/>
      <w:pPr>
        <w:tabs>
          <w:tab w:val="num" w:pos="567"/>
        </w:tabs>
        <w:ind w:left="567" w:hanging="567"/>
      </w:pPr>
      <w:rPr>
        <w:sz w:val="22"/>
        <w:szCs w:val="22"/>
      </w:rPr>
    </w:lvl>
  </w:abstractNum>
  <w:abstractNum w:abstractNumId="2">
    <w:nsid w:val="0000000F"/>
    <w:multiLevelType w:val="singleLevel"/>
    <w:tmpl w:val="0000000F"/>
    <w:name w:val="WW8Num20"/>
    <w:lvl w:ilvl="0">
      <w:start w:val="3"/>
      <w:numFmt w:val="decimal"/>
      <w:lvlText w:val="%1."/>
      <w:lvlJc w:val="left"/>
      <w:pPr>
        <w:tabs>
          <w:tab w:val="num" w:pos="720"/>
        </w:tabs>
        <w:ind w:left="720" w:hanging="720"/>
      </w:pPr>
    </w:lvl>
  </w:abstractNum>
  <w:abstractNum w:abstractNumId="3">
    <w:nsid w:val="00000010"/>
    <w:multiLevelType w:val="singleLevel"/>
    <w:tmpl w:val="00000010"/>
    <w:name w:val="WW8Num21"/>
    <w:lvl w:ilvl="0">
      <w:start w:val="1"/>
      <w:numFmt w:val="bullet"/>
      <w:lvlText w:val=""/>
      <w:lvlJc w:val="left"/>
      <w:pPr>
        <w:tabs>
          <w:tab w:val="num" w:pos="720"/>
        </w:tabs>
        <w:ind w:left="720" w:hanging="360"/>
      </w:pPr>
      <w:rPr>
        <w:rFonts w:ascii="Wingdings" w:hAnsi="Wingdings" w:cs="Wingdings"/>
      </w:rPr>
    </w:lvl>
  </w:abstractNum>
  <w:abstractNum w:abstractNumId="4">
    <w:nsid w:val="00000012"/>
    <w:multiLevelType w:val="singleLevel"/>
    <w:tmpl w:val="00000012"/>
    <w:name w:val="WW8Num27"/>
    <w:lvl w:ilvl="0">
      <w:start w:val="1"/>
      <w:numFmt w:val="bullet"/>
      <w:lvlText w:val=""/>
      <w:lvlJc w:val="left"/>
      <w:pPr>
        <w:tabs>
          <w:tab w:val="num" w:pos="720"/>
        </w:tabs>
        <w:ind w:left="720" w:hanging="360"/>
      </w:pPr>
      <w:rPr>
        <w:rFonts w:ascii="Symbol" w:hAnsi="Symbol" w:cs="Symbol"/>
        <w:color w:val="000000"/>
      </w:rPr>
    </w:lvl>
  </w:abstractNum>
  <w:abstractNum w:abstractNumId="5">
    <w:nsid w:val="00000015"/>
    <w:multiLevelType w:val="singleLevel"/>
    <w:tmpl w:val="00000015"/>
    <w:name w:val="WW8Num36"/>
    <w:lvl w:ilvl="0">
      <w:start w:val="1"/>
      <w:numFmt w:val="bullet"/>
      <w:lvlText w:val=""/>
      <w:lvlJc w:val="left"/>
      <w:pPr>
        <w:tabs>
          <w:tab w:val="num" w:pos="720"/>
        </w:tabs>
        <w:ind w:left="720" w:hanging="360"/>
      </w:pPr>
      <w:rPr>
        <w:rFonts w:ascii="Wingdings" w:hAnsi="Wingdings" w:cs="Wingdings"/>
      </w:rPr>
    </w:lvl>
  </w:abstractNum>
  <w:abstractNum w:abstractNumId="6">
    <w:nsid w:val="0F283685"/>
    <w:multiLevelType w:val="hybridMultilevel"/>
    <w:tmpl w:val="B4E41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5AD385B"/>
    <w:multiLevelType w:val="hybridMultilevel"/>
    <w:tmpl w:val="548607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2"/>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75E"/>
    <w:rsid w:val="001A3522"/>
    <w:rsid w:val="004E1091"/>
    <w:rsid w:val="007110B3"/>
    <w:rsid w:val="008A775E"/>
    <w:rsid w:val="00A731BB"/>
    <w:rsid w:val="00AB392C"/>
    <w:rsid w:val="00B54D3B"/>
    <w:rsid w:val="00C10512"/>
    <w:rsid w:val="00D073C1"/>
    <w:rsid w:val="00EC6428"/>
    <w:rsid w:val="00F21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75E"/>
    <w:pPr>
      <w:suppressAutoHyphens/>
      <w:spacing w:after="0" w:line="240" w:lineRule="auto"/>
      <w:jc w:val="both"/>
    </w:pPr>
    <w:rPr>
      <w:rFonts w:ascii="Palatino Linotype" w:eastAsia="MS Mincho" w:hAnsi="Palatino Linotype" w:cs="Palatino Linotype"/>
      <w:szCs w:val="24"/>
      <w:lang w:eastAsia="ja-JP"/>
    </w:rPr>
  </w:style>
  <w:style w:type="paragraph" w:styleId="Heading1">
    <w:name w:val="heading 1"/>
    <w:basedOn w:val="Normal"/>
    <w:next w:val="Normal"/>
    <w:link w:val="Heading1Char"/>
    <w:uiPriority w:val="9"/>
    <w:qFormat/>
    <w:rsid w:val="008A77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A775E"/>
    <w:pPr>
      <w:keepNext/>
      <w:spacing w:before="320" w:after="120"/>
      <w:jc w:val="center"/>
      <w:outlineLvl w:val="1"/>
    </w:pPr>
    <w:rPr>
      <w:rFonts w:ascii="Arial" w:hAnsi="Arial" w:cs="Arial"/>
      <w:bCs/>
      <w:iCs/>
      <w:color w:val="003366"/>
      <w:sz w:val="28"/>
      <w:szCs w:val="28"/>
      <w:lang w:val="en-NZ"/>
    </w:rPr>
  </w:style>
  <w:style w:type="paragraph" w:styleId="Heading3">
    <w:name w:val="heading 3"/>
    <w:basedOn w:val="Normal"/>
    <w:next w:val="Normal"/>
    <w:link w:val="Heading3Char"/>
    <w:uiPriority w:val="9"/>
    <w:semiHidden/>
    <w:unhideWhenUsed/>
    <w:qFormat/>
    <w:rsid w:val="008A775E"/>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7110B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75E"/>
    <w:pPr>
      <w:tabs>
        <w:tab w:val="center" w:pos="4513"/>
        <w:tab w:val="right" w:pos="9026"/>
      </w:tabs>
    </w:pPr>
  </w:style>
  <w:style w:type="character" w:customStyle="1" w:styleId="HeaderChar">
    <w:name w:val="Header Char"/>
    <w:basedOn w:val="DefaultParagraphFont"/>
    <w:link w:val="Header"/>
    <w:uiPriority w:val="99"/>
    <w:rsid w:val="008A775E"/>
  </w:style>
  <w:style w:type="paragraph" w:styleId="Footer">
    <w:name w:val="footer"/>
    <w:basedOn w:val="Normal"/>
    <w:link w:val="FooterChar"/>
    <w:uiPriority w:val="99"/>
    <w:unhideWhenUsed/>
    <w:rsid w:val="008A775E"/>
    <w:pPr>
      <w:tabs>
        <w:tab w:val="center" w:pos="4513"/>
        <w:tab w:val="right" w:pos="9026"/>
      </w:tabs>
    </w:pPr>
  </w:style>
  <w:style w:type="character" w:customStyle="1" w:styleId="FooterChar">
    <w:name w:val="Footer Char"/>
    <w:basedOn w:val="DefaultParagraphFont"/>
    <w:link w:val="Footer"/>
    <w:uiPriority w:val="99"/>
    <w:rsid w:val="008A775E"/>
  </w:style>
  <w:style w:type="paragraph" w:styleId="NoSpacing">
    <w:name w:val="No Spacing"/>
    <w:uiPriority w:val="1"/>
    <w:qFormat/>
    <w:rsid w:val="008A775E"/>
    <w:pPr>
      <w:spacing w:after="0" w:line="240" w:lineRule="auto"/>
    </w:pPr>
  </w:style>
  <w:style w:type="character" w:customStyle="1" w:styleId="Heading2Char">
    <w:name w:val="Heading 2 Char"/>
    <w:basedOn w:val="DefaultParagraphFont"/>
    <w:link w:val="Heading2"/>
    <w:rsid w:val="008A775E"/>
    <w:rPr>
      <w:rFonts w:ascii="Arial" w:eastAsia="MS Mincho" w:hAnsi="Arial" w:cs="Arial"/>
      <w:bCs/>
      <w:iCs/>
      <w:color w:val="003366"/>
      <w:sz w:val="28"/>
      <w:szCs w:val="28"/>
      <w:lang w:val="en-NZ" w:eastAsia="ja-JP"/>
    </w:rPr>
  </w:style>
  <w:style w:type="paragraph" w:customStyle="1" w:styleId="ParaHeading2">
    <w:name w:val="Para Heading 2"/>
    <w:basedOn w:val="Heading2"/>
    <w:rsid w:val="008A775E"/>
    <w:pPr>
      <w:spacing w:before="0" w:after="0"/>
      <w:jc w:val="left"/>
    </w:pPr>
    <w:rPr>
      <w:rFonts w:ascii="Franklin Gothic Book" w:hAnsi="Franklin Gothic Book" w:cs="Franklin Gothic Book"/>
    </w:rPr>
  </w:style>
  <w:style w:type="paragraph" w:customStyle="1" w:styleId="AnswerLine">
    <w:name w:val="Answer Line"/>
    <w:basedOn w:val="Normal"/>
    <w:next w:val="Normal"/>
    <w:rsid w:val="008A775E"/>
    <w:pPr>
      <w:pBdr>
        <w:bottom w:val="single" w:sz="4" w:space="1" w:color="808080"/>
      </w:pBdr>
      <w:spacing w:before="180" w:after="60"/>
      <w:jc w:val="left"/>
    </w:pPr>
    <w:rPr>
      <w:rFonts w:ascii="Arial" w:eastAsia="Times New Roman" w:hAnsi="Arial" w:cs="Arial"/>
      <w:sz w:val="19"/>
      <w:szCs w:val="20"/>
    </w:rPr>
  </w:style>
  <w:style w:type="paragraph" w:customStyle="1" w:styleId="JBNormalText">
    <w:name w:val="JB Normal Text"/>
    <w:basedOn w:val="Normal"/>
    <w:rsid w:val="008A775E"/>
    <w:pPr>
      <w:widowControl w:val="0"/>
      <w:tabs>
        <w:tab w:val="left" w:pos="1134"/>
        <w:tab w:val="right" w:leader="underscore" w:pos="5245"/>
      </w:tabs>
      <w:autoSpaceDE w:val="0"/>
    </w:pPr>
    <w:rPr>
      <w:rFonts w:ascii="Franklin Gothic Book" w:eastAsia="Times New Roman" w:hAnsi="Franklin Gothic Book" w:cs="Franklin Gothic Book"/>
      <w:szCs w:val="22"/>
    </w:rPr>
  </w:style>
  <w:style w:type="character" w:customStyle="1" w:styleId="SuchAs">
    <w:name w:val="Such As"/>
    <w:rsid w:val="008A775E"/>
    <w:rPr>
      <w:rFonts w:ascii="Arial" w:hAnsi="Arial" w:cs="Arial"/>
      <w:strike w:val="0"/>
      <w:dstrike w:val="0"/>
      <w:color w:val="auto"/>
      <w:position w:val="0"/>
      <w:sz w:val="16"/>
      <w:vertAlign w:val="baseline"/>
    </w:rPr>
  </w:style>
  <w:style w:type="character" w:customStyle="1" w:styleId="JBHeading3Char">
    <w:name w:val="JB Heading 3 Char"/>
    <w:rsid w:val="008A775E"/>
    <w:rPr>
      <w:rFonts w:ascii="Franklin Gothic Book" w:eastAsia="MS Mincho" w:hAnsi="Franklin Gothic Book" w:cs="Arial"/>
      <w:bCs/>
      <w:smallCaps/>
      <w:color w:val="003366"/>
      <w:sz w:val="24"/>
      <w:szCs w:val="26"/>
      <w:lang w:val="en-AU" w:bidi="ar-SA"/>
    </w:rPr>
  </w:style>
  <w:style w:type="character" w:customStyle="1" w:styleId="JBNormalTextChar">
    <w:name w:val="JB Normal Text Char"/>
    <w:rsid w:val="008A775E"/>
    <w:rPr>
      <w:rFonts w:ascii="Franklin Gothic Book" w:hAnsi="Franklin Gothic Book" w:cs="Franklin Gothic Book"/>
      <w:sz w:val="22"/>
      <w:szCs w:val="22"/>
      <w:lang w:val="en-AU" w:bidi="ar-SA"/>
    </w:rPr>
  </w:style>
  <w:style w:type="paragraph" w:customStyle="1" w:styleId="ParaHeading1">
    <w:name w:val="Para Heading 1"/>
    <w:basedOn w:val="Heading1"/>
    <w:rsid w:val="008A775E"/>
    <w:pPr>
      <w:keepNext w:val="0"/>
      <w:keepLines w:val="0"/>
      <w:spacing w:before="120" w:after="240"/>
      <w:jc w:val="center"/>
    </w:pPr>
    <w:rPr>
      <w:rFonts w:ascii="Franklin Gothic Book" w:eastAsia="MS Mincho" w:hAnsi="Franklin Gothic Book" w:cs="Franklin Gothic Book"/>
      <w:b w:val="0"/>
      <w:color w:val="003366"/>
      <w:kern w:val="1"/>
      <w:sz w:val="36"/>
      <w:szCs w:val="32"/>
    </w:rPr>
  </w:style>
  <w:style w:type="paragraph" w:customStyle="1" w:styleId="ParaHeading3">
    <w:name w:val="Para Heading 3"/>
    <w:basedOn w:val="Heading3"/>
    <w:rsid w:val="008A775E"/>
    <w:pPr>
      <w:keepNext w:val="0"/>
      <w:keepLines w:val="0"/>
      <w:spacing w:before="0"/>
      <w:jc w:val="left"/>
    </w:pPr>
    <w:rPr>
      <w:rFonts w:ascii="Franklin Gothic Book" w:eastAsia="MS Mincho" w:hAnsi="Franklin Gothic Book" w:cs="Franklin Gothic Book"/>
      <w:b w:val="0"/>
      <w:smallCaps/>
      <w:color w:val="003366"/>
      <w:szCs w:val="26"/>
      <w:lang w:val="en-NZ"/>
    </w:rPr>
  </w:style>
  <w:style w:type="paragraph" w:customStyle="1" w:styleId="ParaHeadingsSmall">
    <w:name w:val="Para Headings (Small)"/>
    <w:basedOn w:val="Normal"/>
    <w:rsid w:val="008A775E"/>
    <w:pPr>
      <w:jc w:val="left"/>
    </w:pPr>
    <w:rPr>
      <w:rFonts w:ascii="Franklin Gothic Book" w:hAnsi="Franklin Gothic Book" w:cs="Franklin Gothic Book"/>
      <w:b/>
      <w:sz w:val="20"/>
      <w:szCs w:val="20"/>
      <w:u w:val="single"/>
    </w:rPr>
  </w:style>
  <w:style w:type="paragraph" w:customStyle="1" w:styleId="ColumnHeader">
    <w:name w:val="Column Header"/>
    <w:basedOn w:val="Heading1"/>
    <w:next w:val="Normal"/>
    <w:rsid w:val="008A775E"/>
    <w:pPr>
      <w:keepLines w:val="0"/>
      <w:spacing w:before="40" w:after="40"/>
      <w:jc w:val="center"/>
    </w:pPr>
    <w:rPr>
      <w:rFonts w:ascii="Helvetica-Narrow" w:eastAsia="Times New Roman" w:hAnsi="Helvetica-Narrow" w:cs="Times New Roman"/>
      <w:bCs w:val="0"/>
      <w:color w:val="000000"/>
      <w:kern w:val="1"/>
      <w:sz w:val="20"/>
      <w:szCs w:val="20"/>
    </w:rPr>
  </w:style>
  <w:style w:type="paragraph" w:customStyle="1" w:styleId="Example">
    <w:name w:val="Example"/>
    <w:basedOn w:val="Normal"/>
    <w:next w:val="Normal"/>
    <w:rsid w:val="008A775E"/>
    <w:pPr>
      <w:spacing w:before="120" w:after="60"/>
      <w:jc w:val="left"/>
    </w:pPr>
    <w:rPr>
      <w:rFonts w:ascii="Times New Roman" w:eastAsia="Times New Roman" w:hAnsi="Times New Roman" w:cs="Times New Roman"/>
      <w:i/>
      <w:sz w:val="20"/>
      <w:szCs w:val="20"/>
    </w:rPr>
  </w:style>
  <w:style w:type="character" w:customStyle="1" w:styleId="Heading1Char">
    <w:name w:val="Heading 1 Char"/>
    <w:basedOn w:val="DefaultParagraphFont"/>
    <w:link w:val="Heading1"/>
    <w:uiPriority w:val="9"/>
    <w:rsid w:val="008A775E"/>
    <w:rPr>
      <w:rFonts w:asciiTheme="majorHAnsi" w:eastAsiaTheme="majorEastAsia" w:hAnsiTheme="majorHAnsi" w:cstheme="majorBidi"/>
      <w:b/>
      <w:bCs/>
      <w:color w:val="365F91" w:themeColor="accent1" w:themeShade="BF"/>
      <w:sz w:val="28"/>
      <w:szCs w:val="28"/>
      <w:lang w:eastAsia="ja-JP"/>
    </w:rPr>
  </w:style>
  <w:style w:type="character" w:customStyle="1" w:styleId="Heading3Char">
    <w:name w:val="Heading 3 Char"/>
    <w:basedOn w:val="DefaultParagraphFont"/>
    <w:link w:val="Heading3"/>
    <w:uiPriority w:val="9"/>
    <w:semiHidden/>
    <w:rsid w:val="008A775E"/>
    <w:rPr>
      <w:rFonts w:asciiTheme="majorHAnsi" w:eastAsiaTheme="majorEastAsia" w:hAnsiTheme="majorHAnsi" w:cstheme="majorBidi"/>
      <w:b/>
      <w:bCs/>
      <w:color w:val="4F81BD" w:themeColor="accent1"/>
      <w:szCs w:val="24"/>
      <w:lang w:eastAsia="ja-JP"/>
    </w:rPr>
  </w:style>
  <w:style w:type="paragraph" w:customStyle="1" w:styleId="JBHeading3">
    <w:name w:val="JB Heading 3"/>
    <w:basedOn w:val="Heading3"/>
    <w:rsid w:val="00EC6428"/>
    <w:pPr>
      <w:keepLines w:val="0"/>
      <w:widowControl w:val="0"/>
      <w:autoSpaceDE w:val="0"/>
      <w:spacing w:before="0"/>
      <w:jc w:val="left"/>
    </w:pPr>
    <w:rPr>
      <w:rFonts w:ascii="Franklin Gothic Book" w:eastAsia="MS Mincho" w:hAnsi="Franklin Gothic Book" w:cs="Franklin Gothic Book"/>
      <w:b w:val="0"/>
      <w:smallCaps/>
      <w:color w:val="003366"/>
      <w:sz w:val="24"/>
      <w:szCs w:val="26"/>
      <w:lang w:val="en-NZ"/>
    </w:rPr>
  </w:style>
  <w:style w:type="character" w:customStyle="1" w:styleId="Heading9Char">
    <w:name w:val="Heading 9 Char"/>
    <w:basedOn w:val="DefaultParagraphFont"/>
    <w:link w:val="Heading9"/>
    <w:uiPriority w:val="9"/>
    <w:semiHidden/>
    <w:rsid w:val="007110B3"/>
    <w:rPr>
      <w:rFonts w:asciiTheme="majorHAnsi" w:eastAsiaTheme="majorEastAsia" w:hAnsiTheme="majorHAnsi" w:cstheme="majorBidi"/>
      <w:i/>
      <w:iCs/>
      <w:color w:val="404040" w:themeColor="text1" w:themeTint="BF"/>
      <w:sz w:val="20"/>
      <w:szCs w:val="20"/>
      <w:lang w:eastAsia="ja-JP"/>
    </w:rPr>
  </w:style>
  <w:style w:type="paragraph" w:styleId="BodyText">
    <w:name w:val="Body Text"/>
    <w:basedOn w:val="Normal"/>
    <w:link w:val="BodyTextChar"/>
    <w:rsid w:val="00AB392C"/>
    <w:pPr>
      <w:spacing w:after="120"/>
    </w:pPr>
  </w:style>
  <w:style w:type="character" w:customStyle="1" w:styleId="BodyTextChar">
    <w:name w:val="Body Text Char"/>
    <w:basedOn w:val="DefaultParagraphFont"/>
    <w:link w:val="BodyText"/>
    <w:rsid w:val="00AB392C"/>
    <w:rPr>
      <w:rFonts w:ascii="Palatino Linotype" w:eastAsia="MS Mincho" w:hAnsi="Palatino Linotype" w:cs="Palatino Linotype"/>
      <w:szCs w:val="24"/>
      <w:lang w:eastAsia="ja-JP"/>
    </w:rPr>
  </w:style>
  <w:style w:type="paragraph" w:customStyle="1" w:styleId="ParagemHeading3">
    <w:name w:val="Paragem Heading 3"/>
    <w:basedOn w:val="Normal"/>
    <w:next w:val="Normal"/>
    <w:rsid w:val="00AB392C"/>
    <w:pPr>
      <w:keepNext/>
      <w:snapToGrid w:val="0"/>
      <w:spacing w:before="360" w:after="240"/>
      <w:jc w:val="left"/>
    </w:pPr>
    <w:rPr>
      <w:rFonts w:eastAsia="Times New Roman"/>
      <w:smallCaps/>
      <w:color w:val="003366"/>
      <w:szCs w:val="22"/>
    </w:rPr>
  </w:style>
  <w:style w:type="paragraph" w:customStyle="1" w:styleId="ParagemHeading4">
    <w:name w:val="Paragem Heading 4"/>
    <w:basedOn w:val="Normal"/>
    <w:rsid w:val="00AB392C"/>
    <w:pPr>
      <w:keepNext/>
      <w:snapToGrid w:val="0"/>
      <w:spacing w:before="240" w:after="120"/>
      <w:jc w:val="left"/>
    </w:pPr>
    <w:rPr>
      <w:rFonts w:eastAsia="Times New Roman"/>
      <w:b/>
      <w:color w:val="003366"/>
      <w:szCs w:val="22"/>
    </w:rPr>
  </w:style>
  <w:style w:type="character" w:customStyle="1" w:styleId="JBNumber1Char">
    <w:name w:val="JB Number1 Char"/>
    <w:rsid w:val="001A3522"/>
    <w:rPr>
      <w:rFonts w:ascii="Franklin Gothic Book" w:hAnsi="Franklin Gothic Book" w:cs="Franklin Gothic Book"/>
      <w:sz w:val="22"/>
      <w:lang w:val="en-AU" w:bidi="ar-SA"/>
    </w:rPr>
  </w:style>
  <w:style w:type="paragraph" w:customStyle="1" w:styleId="JBNumber1">
    <w:name w:val="JB Number1"/>
    <w:rsid w:val="001A3522"/>
    <w:pPr>
      <w:numPr>
        <w:numId w:val="4"/>
      </w:numPr>
      <w:tabs>
        <w:tab w:val="left" w:pos="720"/>
      </w:tabs>
      <w:suppressAutoHyphens/>
      <w:spacing w:after="40" w:line="240" w:lineRule="auto"/>
      <w:ind w:left="720" w:hanging="720"/>
      <w:jc w:val="both"/>
    </w:pPr>
    <w:rPr>
      <w:rFonts w:ascii="Franklin Gothic Book" w:eastAsia="Times New Roman" w:hAnsi="Franklin Gothic Book" w:cs="Franklin Gothic Book"/>
      <w:szCs w:val="20"/>
      <w:lang w:eastAsia="zh-CN"/>
    </w:rPr>
  </w:style>
  <w:style w:type="paragraph" w:customStyle="1" w:styleId="JBBullets1">
    <w:name w:val="JB Bullets1"/>
    <w:basedOn w:val="Normal"/>
    <w:rsid w:val="001A3522"/>
    <w:pPr>
      <w:numPr>
        <w:numId w:val="3"/>
      </w:numPr>
      <w:jc w:val="left"/>
    </w:pPr>
    <w:rPr>
      <w:rFonts w:ascii="Franklin Gothic Book" w:eastAsia="Times New Roman" w:hAnsi="Franklin Gothic Book" w:cs="Franklin Gothic Book"/>
      <w:sz w:val="20"/>
      <w:szCs w:val="20"/>
    </w:rPr>
  </w:style>
  <w:style w:type="paragraph" w:styleId="ListParagraph">
    <w:name w:val="List Paragraph"/>
    <w:basedOn w:val="Normal"/>
    <w:uiPriority w:val="34"/>
    <w:qFormat/>
    <w:rsid w:val="001A35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775E"/>
    <w:pPr>
      <w:suppressAutoHyphens/>
      <w:spacing w:after="0" w:line="240" w:lineRule="auto"/>
      <w:jc w:val="both"/>
    </w:pPr>
    <w:rPr>
      <w:rFonts w:ascii="Palatino Linotype" w:eastAsia="MS Mincho" w:hAnsi="Palatino Linotype" w:cs="Palatino Linotype"/>
      <w:szCs w:val="24"/>
      <w:lang w:eastAsia="ja-JP"/>
    </w:rPr>
  </w:style>
  <w:style w:type="paragraph" w:styleId="Heading1">
    <w:name w:val="heading 1"/>
    <w:basedOn w:val="Normal"/>
    <w:next w:val="Normal"/>
    <w:link w:val="Heading1Char"/>
    <w:uiPriority w:val="9"/>
    <w:qFormat/>
    <w:rsid w:val="008A775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8A775E"/>
    <w:pPr>
      <w:keepNext/>
      <w:spacing w:before="320" w:after="120"/>
      <w:jc w:val="center"/>
      <w:outlineLvl w:val="1"/>
    </w:pPr>
    <w:rPr>
      <w:rFonts w:ascii="Arial" w:hAnsi="Arial" w:cs="Arial"/>
      <w:bCs/>
      <w:iCs/>
      <w:color w:val="003366"/>
      <w:sz w:val="28"/>
      <w:szCs w:val="28"/>
      <w:lang w:val="en-NZ"/>
    </w:rPr>
  </w:style>
  <w:style w:type="paragraph" w:styleId="Heading3">
    <w:name w:val="heading 3"/>
    <w:basedOn w:val="Normal"/>
    <w:next w:val="Normal"/>
    <w:link w:val="Heading3Char"/>
    <w:uiPriority w:val="9"/>
    <w:semiHidden/>
    <w:unhideWhenUsed/>
    <w:qFormat/>
    <w:rsid w:val="008A775E"/>
    <w:pPr>
      <w:keepNext/>
      <w:keepLines/>
      <w:spacing w:before="200"/>
      <w:outlineLvl w:val="2"/>
    </w:pPr>
    <w:rPr>
      <w:rFonts w:asciiTheme="majorHAnsi" w:eastAsiaTheme="majorEastAsia" w:hAnsiTheme="majorHAnsi" w:cstheme="majorBidi"/>
      <w:b/>
      <w:bCs/>
      <w:color w:val="4F81BD" w:themeColor="accent1"/>
    </w:rPr>
  </w:style>
  <w:style w:type="paragraph" w:styleId="Heading9">
    <w:name w:val="heading 9"/>
    <w:basedOn w:val="Normal"/>
    <w:next w:val="Normal"/>
    <w:link w:val="Heading9Char"/>
    <w:uiPriority w:val="9"/>
    <w:semiHidden/>
    <w:unhideWhenUsed/>
    <w:qFormat/>
    <w:rsid w:val="007110B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775E"/>
    <w:pPr>
      <w:tabs>
        <w:tab w:val="center" w:pos="4513"/>
        <w:tab w:val="right" w:pos="9026"/>
      </w:tabs>
    </w:pPr>
  </w:style>
  <w:style w:type="character" w:customStyle="1" w:styleId="HeaderChar">
    <w:name w:val="Header Char"/>
    <w:basedOn w:val="DefaultParagraphFont"/>
    <w:link w:val="Header"/>
    <w:uiPriority w:val="99"/>
    <w:rsid w:val="008A775E"/>
  </w:style>
  <w:style w:type="paragraph" w:styleId="Footer">
    <w:name w:val="footer"/>
    <w:basedOn w:val="Normal"/>
    <w:link w:val="FooterChar"/>
    <w:uiPriority w:val="99"/>
    <w:unhideWhenUsed/>
    <w:rsid w:val="008A775E"/>
    <w:pPr>
      <w:tabs>
        <w:tab w:val="center" w:pos="4513"/>
        <w:tab w:val="right" w:pos="9026"/>
      </w:tabs>
    </w:pPr>
  </w:style>
  <w:style w:type="character" w:customStyle="1" w:styleId="FooterChar">
    <w:name w:val="Footer Char"/>
    <w:basedOn w:val="DefaultParagraphFont"/>
    <w:link w:val="Footer"/>
    <w:uiPriority w:val="99"/>
    <w:rsid w:val="008A775E"/>
  </w:style>
  <w:style w:type="paragraph" w:styleId="NoSpacing">
    <w:name w:val="No Spacing"/>
    <w:uiPriority w:val="1"/>
    <w:qFormat/>
    <w:rsid w:val="008A775E"/>
    <w:pPr>
      <w:spacing w:after="0" w:line="240" w:lineRule="auto"/>
    </w:pPr>
  </w:style>
  <w:style w:type="character" w:customStyle="1" w:styleId="Heading2Char">
    <w:name w:val="Heading 2 Char"/>
    <w:basedOn w:val="DefaultParagraphFont"/>
    <w:link w:val="Heading2"/>
    <w:rsid w:val="008A775E"/>
    <w:rPr>
      <w:rFonts w:ascii="Arial" w:eastAsia="MS Mincho" w:hAnsi="Arial" w:cs="Arial"/>
      <w:bCs/>
      <w:iCs/>
      <w:color w:val="003366"/>
      <w:sz w:val="28"/>
      <w:szCs w:val="28"/>
      <w:lang w:val="en-NZ" w:eastAsia="ja-JP"/>
    </w:rPr>
  </w:style>
  <w:style w:type="paragraph" w:customStyle="1" w:styleId="ParaHeading2">
    <w:name w:val="Para Heading 2"/>
    <w:basedOn w:val="Heading2"/>
    <w:rsid w:val="008A775E"/>
    <w:pPr>
      <w:spacing w:before="0" w:after="0"/>
      <w:jc w:val="left"/>
    </w:pPr>
    <w:rPr>
      <w:rFonts w:ascii="Franklin Gothic Book" w:hAnsi="Franklin Gothic Book" w:cs="Franklin Gothic Book"/>
    </w:rPr>
  </w:style>
  <w:style w:type="paragraph" w:customStyle="1" w:styleId="AnswerLine">
    <w:name w:val="Answer Line"/>
    <w:basedOn w:val="Normal"/>
    <w:next w:val="Normal"/>
    <w:rsid w:val="008A775E"/>
    <w:pPr>
      <w:pBdr>
        <w:bottom w:val="single" w:sz="4" w:space="1" w:color="808080"/>
      </w:pBdr>
      <w:spacing w:before="180" w:after="60"/>
      <w:jc w:val="left"/>
    </w:pPr>
    <w:rPr>
      <w:rFonts w:ascii="Arial" w:eastAsia="Times New Roman" w:hAnsi="Arial" w:cs="Arial"/>
      <w:sz w:val="19"/>
      <w:szCs w:val="20"/>
    </w:rPr>
  </w:style>
  <w:style w:type="paragraph" w:customStyle="1" w:styleId="JBNormalText">
    <w:name w:val="JB Normal Text"/>
    <w:basedOn w:val="Normal"/>
    <w:rsid w:val="008A775E"/>
    <w:pPr>
      <w:widowControl w:val="0"/>
      <w:tabs>
        <w:tab w:val="left" w:pos="1134"/>
        <w:tab w:val="right" w:leader="underscore" w:pos="5245"/>
      </w:tabs>
      <w:autoSpaceDE w:val="0"/>
    </w:pPr>
    <w:rPr>
      <w:rFonts w:ascii="Franklin Gothic Book" w:eastAsia="Times New Roman" w:hAnsi="Franklin Gothic Book" w:cs="Franklin Gothic Book"/>
      <w:szCs w:val="22"/>
    </w:rPr>
  </w:style>
  <w:style w:type="character" w:customStyle="1" w:styleId="SuchAs">
    <w:name w:val="Such As"/>
    <w:rsid w:val="008A775E"/>
    <w:rPr>
      <w:rFonts w:ascii="Arial" w:hAnsi="Arial" w:cs="Arial"/>
      <w:strike w:val="0"/>
      <w:dstrike w:val="0"/>
      <w:color w:val="auto"/>
      <w:position w:val="0"/>
      <w:sz w:val="16"/>
      <w:vertAlign w:val="baseline"/>
    </w:rPr>
  </w:style>
  <w:style w:type="character" w:customStyle="1" w:styleId="JBHeading3Char">
    <w:name w:val="JB Heading 3 Char"/>
    <w:rsid w:val="008A775E"/>
    <w:rPr>
      <w:rFonts w:ascii="Franklin Gothic Book" w:eastAsia="MS Mincho" w:hAnsi="Franklin Gothic Book" w:cs="Arial"/>
      <w:bCs/>
      <w:smallCaps/>
      <w:color w:val="003366"/>
      <w:sz w:val="24"/>
      <w:szCs w:val="26"/>
      <w:lang w:val="en-AU" w:bidi="ar-SA"/>
    </w:rPr>
  </w:style>
  <w:style w:type="character" w:customStyle="1" w:styleId="JBNormalTextChar">
    <w:name w:val="JB Normal Text Char"/>
    <w:rsid w:val="008A775E"/>
    <w:rPr>
      <w:rFonts w:ascii="Franklin Gothic Book" w:hAnsi="Franklin Gothic Book" w:cs="Franklin Gothic Book"/>
      <w:sz w:val="22"/>
      <w:szCs w:val="22"/>
      <w:lang w:val="en-AU" w:bidi="ar-SA"/>
    </w:rPr>
  </w:style>
  <w:style w:type="paragraph" w:customStyle="1" w:styleId="ParaHeading1">
    <w:name w:val="Para Heading 1"/>
    <w:basedOn w:val="Heading1"/>
    <w:rsid w:val="008A775E"/>
    <w:pPr>
      <w:keepNext w:val="0"/>
      <w:keepLines w:val="0"/>
      <w:spacing w:before="120" w:after="240"/>
      <w:jc w:val="center"/>
    </w:pPr>
    <w:rPr>
      <w:rFonts w:ascii="Franklin Gothic Book" w:eastAsia="MS Mincho" w:hAnsi="Franklin Gothic Book" w:cs="Franklin Gothic Book"/>
      <w:b w:val="0"/>
      <w:color w:val="003366"/>
      <w:kern w:val="1"/>
      <w:sz w:val="36"/>
      <w:szCs w:val="32"/>
    </w:rPr>
  </w:style>
  <w:style w:type="paragraph" w:customStyle="1" w:styleId="ParaHeading3">
    <w:name w:val="Para Heading 3"/>
    <w:basedOn w:val="Heading3"/>
    <w:rsid w:val="008A775E"/>
    <w:pPr>
      <w:keepNext w:val="0"/>
      <w:keepLines w:val="0"/>
      <w:spacing w:before="0"/>
      <w:jc w:val="left"/>
    </w:pPr>
    <w:rPr>
      <w:rFonts w:ascii="Franklin Gothic Book" w:eastAsia="MS Mincho" w:hAnsi="Franklin Gothic Book" w:cs="Franklin Gothic Book"/>
      <w:b w:val="0"/>
      <w:smallCaps/>
      <w:color w:val="003366"/>
      <w:szCs w:val="26"/>
      <w:lang w:val="en-NZ"/>
    </w:rPr>
  </w:style>
  <w:style w:type="paragraph" w:customStyle="1" w:styleId="ParaHeadingsSmall">
    <w:name w:val="Para Headings (Small)"/>
    <w:basedOn w:val="Normal"/>
    <w:rsid w:val="008A775E"/>
    <w:pPr>
      <w:jc w:val="left"/>
    </w:pPr>
    <w:rPr>
      <w:rFonts w:ascii="Franklin Gothic Book" w:hAnsi="Franklin Gothic Book" w:cs="Franklin Gothic Book"/>
      <w:b/>
      <w:sz w:val="20"/>
      <w:szCs w:val="20"/>
      <w:u w:val="single"/>
    </w:rPr>
  </w:style>
  <w:style w:type="paragraph" w:customStyle="1" w:styleId="ColumnHeader">
    <w:name w:val="Column Header"/>
    <w:basedOn w:val="Heading1"/>
    <w:next w:val="Normal"/>
    <w:rsid w:val="008A775E"/>
    <w:pPr>
      <w:keepLines w:val="0"/>
      <w:spacing w:before="40" w:after="40"/>
      <w:jc w:val="center"/>
    </w:pPr>
    <w:rPr>
      <w:rFonts w:ascii="Helvetica-Narrow" w:eastAsia="Times New Roman" w:hAnsi="Helvetica-Narrow" w:cs="Times New Roman"/>
      <w:bCs w:val="0"/>
      <w:color w:val="000000"/>
      <w:kern w:val="1"/>
      <w:sz w:val="20"/>
      <w:szCs w:val="20"/>
    </w:rPr>
  </w:style>
  <w:style w:type="paragraph" w:customStyle="1" w:styleId="Example">
    <w:name w:val="Example"/>
    <w:basedOn w:val="Normal"/>
    <w:next w:val="Normal"/>
    <w:rsid w:val="008A775E"/>
    <w:pPr>
      <w:spacing w:before="120" w:after="60"/>
      <w:jc w:val="left"/>
    </w:pPr>
    <w:rPr>
      <w:rFonts w:ascii="Times New Roman" w:eastAsia="Times New Roman" w:hAnsi="Times New Roman" w:cs="Times New Roman"/>
      <w:i/>
      <w:sz w:val="20"/>
      <w:szCs w:val="20"/>
    </w:rPr>
  </w:style>
  <w:style w:type="character" w:customStyle="1" w:styleId="Heading1Char">
    <w:name w:val="Heading 1 Char"/>
    <w:basedOn w:val="DefaultParagraphFont"/>
    <w:link w:val="Heading1"/>
    <w:uiPriority w:val="9"/>
    <w:rsid w:val="008A775E"/>
    <w:rPr>
      <w:rFonts w:asciiTheme="majorHAnsi" w:eastAsiaTheme="majorEastAsia" w:hAnsiTheme="majorHAnsi" w:cstheme="majorBidi"/>
      <w:b/>
      <w:bCs/>
      <w:color w:val="365F91" w:themeColor="accent1" w:themeShade="BF"/>
      <w:sz w:val="28"/>
      <w:szCs w:val="28"/>
      <w:lang w:eastAsia="ja-JP"/>
    </w:rPr>
  </w:style>
  <w:style w:type="character" w:customStyle="1" w:styleId="Heading3Char">
    <w:name w:val="Heading 3 Char"/>
    <w:basedOn w:val="DefaultParagraphFont"/>
    <w:link w:val="Heading3"/>
    <w:uiPriority w:val="9"/>
    <w:semiHidden/>
    <w:rsid w:val="008A775E"/>
    <w:rPr>
      <w:rFonts w:asciiTheme="majorHAnsi" w:eastAsiaTheme="majorEastAsia" w:hAnsiTheme="majorHAnsi" w:cstheme="majorBidi"/>
      <w:b/>
      <w:bCs/>
      <w:color w:val="4F81BD" w:themeColor="accent1"/>
      <w:szCs w:val="24"/>
      <w:lang w:eastAsia="ja-JP"/>
    </w:rPr>
  </w:style>
  <w:style w:type="paragraph" w:customStyle="1" w:styleId="JBHeading3">
    <w:name w:val="JB Heading 3"/>
    <w:basedOn w:val="Heading3"/>
    <w:rsid w:val="00EC6428"/>
    <w:pPr>
      <w:keepLines w:val="0"/>
      <w:widowControl w:val="0"/>
      <w:autoSpaceDE w:val="0"/>
      <w:spacing w:before="0"/>
      <w:jc w:val="left"/>
    </w:pPr>
    <w:rPr>
      <w:rFonts w:ascii="Franklin Gothic Book" w:eastAsia="MS Mincho" w:hAnsi="Franklin Gothic Book" w:cs="Franklin Gothic Book"/>
      <w:b w:val="0"/>
      <w:smallCaps/>
      <w:color w:val="003366"/>
      <w:sz w:val="24"/>
      <w:szCs w:val="26"/>
      <w:lang w:val="en-NZ"/>
    </w:rPr>
  </w:style>
  <w:style w:type="character" w:customStyle="1" w:styleId="Heading9Char">
    <w:name w:val="Heading 9 Char"/>
    <w:basedOn w:val="DefaultParagraphFont"/>
    <w:link w:val="Heading9"/>
    <w:uiPriority w:val="9"/>
    <w:semiHidden/>
    <w:rsid w:val="007110B3"/>
    <w:rPr>
      <w:rFonts w:asciiTheme="majorHAnsi" w:eastAsiaTheme="majorEastAsia" w:hAnsiTheme="majorHAnsi" w:cstheme="majorBidi"/>
      <w:i/>
      <w:iCs/>
      <w:color w:val="404040" w:themeColor="text1" w:themeTint="BF"/>
      <w:sz w:val="20"/>
      <w:szCs w:val="20"/>
      <w:lang w:eastAsia="ja-JP"/>
    </w:rPr>
  </w:style>
  <w:style w:type="paragraph" w:styleId="BodyText">
    <w:name w:val="Body Text"/>
    <w:basedOn w:val="Normal"/>
    <w:link w:val="BodyTextChar"/>
    <w:rsid w:val="00AB392C"/>
    <w:pPr>
      <w:spacing w:after="120"/>
    </w:pPr>
  </w:style>
  <w:style w:type="character" w:customStyle="1" w:styleId="BodyTextChar">
    <w:name w:val="Body Text Char"/>
    <w:basedOn w:val="DefaultParagraphFont"/>
    <w:link w:val="BodyText"/>
    <w:rsid w:val="00AB392C"/>
    <w:rPr>
      <w:rFonts w:ascii="Palatino Linotype" w:eastAsia="MS Mincho" w:hAnsi="Palatino Linotype" w:cs="Palatino Linotype"/>
      <w:szCs w:val="24"/>
      <w:lang w:eastAsia="ja-JP"/>
    </w:rPr>
  </w:style>
  <w:style w:type="paragraph" w:customStyle="1" w:styleId="ParagemHeading3">
    <w:name w:val="Paragem Heading 3"/>
    <w:basedOn w:val="Normal"/>
    <w:next w:val="Normal"/>
    <w:rsid w:val="00AB392C"/>
    <w:pPr>
      <w:keepNext/>
      <w:snapToGrid w:val="0"/>
      <w:spacing w:before="360" w:after="240"/>
      <w:jc w:val="left"/>
    </w:pPr>
    <w:rPr>
      <w:rFonts w:eastAsia="Times New Roman"/>
      <w:smallCaps/>
      <w:color w:val="003366"/>
      <w:szCs w:val="22"/>
    </w:rPr>
  </w:style>
  <w:style w:type="paragraph" w:customStyle="1" w:styleId="ParagemHeading4">
    <w:name w:val="Paragem Heading 4"/>
    <w:basedOn w:val="Normal"/>
    <w:rsid w:val="00AB392C"/>
    <w:pPr>
      <w:keepNext/>
      <w:snapToGrid w:val="0"/>
      <w:spacing w:before="240" w:after="120"/>
      <w:jc w:val="left"/>
    </w:pPr>
    <w:rPr>
      <w:rFonts w:eastAsia="Times New Roman"/>
      <w:b/>
      <w:color w:val="003366"/>
      <w:szCs w:val="22"/>
    </w:rPr>
  </w:style>
  <w:style w:type="character" w:customStyle="1" w:styleId="JBNumber1Char">
    <w:name w:val="JB Number1 Char"/>
    <w:rsid w:val="001A3522"/>
    <w:rPr>
      <w:rFonts w:ascii="Franklin Gothic Book" w:hAnsi="Franklin Gothic Book" w:cs="Franklin Gothic Book"/>
      <w:sz w:val="22"/>
      <w:lang w:val="en-AU" w:bidi="ar-SA"/>
    </w:rPr>
  </w:style>
  <w:style w:type="paragraph" w:customStyle="1" w:styleId="JBNumber1">
    <w:name w:val="JB Number1"/>
    <w:rsid w:val="001A3522"/>
    <w:pPr>
      <w:numPr>
        <w:numId w:val="4"/>
      </w:numPr>
      <w:tabs>
        <w:tab w:val="left" w:pos="720"/>
      </w:tabs>
      <w:suppressAutoHyphens/>
      <w:spacing w:after="40" w:line="240" w:lineRule="auto"/>
      <w:ind w:left="720" w:hanging="720"/>
      <w:jc w:val="both"/>
    </w:pPr>
    <w:rPr>
      <w:rFonts w:ascii="Franklin Gothic Book" w:eastAsia="Times New Roman" w:hAnsi="Franklin Gothic Book" w:cs="Franklin Gothic Book"/>
      <w:szCs w:val="20"/>
      <w:lang w:eastAsia="zh-CN"/>
    </w:rPr>
  </w:style>
  <w:style w:type="paragraph" w:customStyle="1" w:styleId="JBBullets1">
    <w:name w:val="JB Bullets1"/>
    <w:basedOn w:val="Normal"/>
    <w:rsid w:val="001A3522"/>
    <w:pPr>
      <w:numPr>
        <w:numId w:val="3"/>
      </w:numPr>
      <w:jc w:val="left"/>
    </w:pPr>
    <w:rPr>
      <w:rFonts w:ascii="Franklin Gothic Book" w:eastAsia="Times New Roman" w:hAnsi="Franklin Gothic Book" w:cs="Franklin Gothic Book"/>
      <w:sz w:val="20"/>
      <w:szCs w:val="20"/>
    </w:rPr>
  </w:style>
  <w:style w:type="paragraph" w:styleId="ListParagraph">
    <w:name w:val="List Paragraph"/>
    <w:basedOn w:val="Normal"/>
    <w:uiPriority w:val="34"/>
    <w:qFormat/>
    <w:rsid w:val="001A35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37F16-2F1A-49DD-BEDD-FF67B956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2620</Words>
  <Characters>14934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Leese</dc:creator>
  <cp:lastModifiedBy>David Leese</cp:lastModifiedBy>
  <cp:revision>4</cp:revision>
  <dcterms:created xsi:type="dcterms:W3CDTF">2014-09-12T06:34:00Z</dcterms:created>
  <dcterms:modified xsi:type="dcterms:W3CDTF">2014-10-02T05:55:00Z</dcterms:modified>
</cp:coreProperties>
</file>